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6C2E947" w14:textId="77777777" w:rsidR="00B826BE" w:rsidRDefault="00B826BE" w:rsidP="00B826BE">
      <w:pPr>
        <w:spacing w:line="480" w:lineRule="auto"/>
        <w:jc w:val="center"/>
        <w:rPr>
          <w:b/>
          <w:sz w:val="48"/>
        </w:rPr>
      </w:pPr>
      <w:bookmarkStart w:id="0" w:name="_Hlk482279880"/>
      <w:bookmarkStart w:id="1" w:name="_Toc38438283"/>
      <w:bookmarkStart w:id="2" w:name="_Toc477435866"/>
      <w:bookmarkStart w:id="3" w:name="_Toc482789225"/>
      <w:bookmarkStart w:id="4" w:name="_Toc483887424"/>
      <w:bookmarkStart w:id="5" w:name="_Toc483890758"/>
      <w:bookmarkStart w:id="6" w:name="_Toc491828653"/>
      <w:bookmarkStart w:id="7" w:name="_Toc503157322"/>
      <w:bookmarkStart w:id="8" w:name="_Toc503176127"/>
      <w:bookmarkStart w:id="9" w:name="_Toc532620942"/>
      <w:bookmarkStart w:id="10" w:name="_Toc534263451"/>
      <w:bookmarkStart w:id="11" w:name="_Toc534268888"/>
      <w:bookmarkStart w:id="12" w:name="_Toc534276272"/>
      <w:bookmarkStart w:id="13" w:name="_Toc4563122"/>
      <w:bookmarkStart w:id="14" w:name="_Toc5600181"/>
      <w:bookmarkStart w:id="15" w:name="_Toc5600369"/>
      <w:bookmarkStart w:id="16" w:name="_Toc9242913"/>
      <w:bookmarkStart w:id="17" w:name="_Toc15198676"/>
      <w:bookmarkStart w:id="18" w:name="_Toc26761308"/>
      <w:bookmarkEnd w:id="0"/>
    </w:p>
    <w:p w14:paraId="2E7C3BE2" w14:textId="0638763F" w:rsidR="00B826BE" w:rsidRDefault="004109B3" w:rsidP="00B826BE">
      <w:pPr>
        <w:spacing w:line="480" w:lineRule="auto"/>
        <w:jc w:val="center"/>
      </w:pPr>
      <w:r>
        <w:rPr>
          <w:noProof/>
          <w:lang w:eastAsia="zh-TW"/>
        </w:rPr>
        <w:drawing>
          <wp:inline distT="0" distB="0" distL="0" distR="0" wp14:anchorId="3F1CFFBE" wp14:editId="568BDFFB">
            <wp:extent cx="3362325" cy="962025"/>
            <wp:effectExtent l="0" t="0" r="9525" b="9525"/>
            <wp:docPr id="1294132697" name="圖片 38" descr="一張含有 文字, 字型, 圖形, 標誌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4132697" name="圖片 38" descr="一張含有 文字, 字型, 圖形, 標誌 的圖片&#10;&#10;自動產生的描述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2325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1226F0" w14:textId="77777777" w:rsidR="00B826BE" w:rsidRDefault="00EF57B4" w:rsidP="00B826BE">
      <w:pPr>
        <w:spacing w:line="480" w:lineRule="auto"/>
        <w:jc w:val="center"/>
        <w:rPr>
          <w:b/>
          <w:sz w:val="48"/>
        </w:rPr>
      </w:pPr>
      <w:r>
        <w:rPr>
          <w:rFonts w:hint="eastAsia"/>
          <w:b/>
          <w:noProof/>
          <w:sz w:val="48"/>
          <w:lang w:eastAsia="zh-TW"/>
        </w:rPr>
        <mc:AlternateContent>
          <mc:Choice Requires="wps">
            <w:drawing>
              <wp:anchor distT="0" distB="0" distL="114300" distR="114300" simplePos="0" relativeHeight="251619840" behindDoc="0" locked="0" layoutInCell="1" allowOverlap="1" wp14:anchorId="659D42C7" wp14:editId="5D17C0CE">
                <wp:simplePos x="0" y="0"/>
                <wp:positionH relativeFrom="column">
                  <wp:posOffset>228600</wp:posOffset>
                </wp:positionH>
                <wp:positionV relativeFrom="paragraph">
                  <wp:posOffset>163830</wp:posOffset>
                </wp:positionV>
                <wp:extent cx="5486400" cy="0"/>
                <wp:effectExtent l="0" t="0" r="0" b="0"/>
                <wp:wrapNone/>
                <wp:docPr id="2020" name="Line 19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8640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3366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D107F8" id="Line 1951" o:spid="_x0000_s1026" style="position:absolute;left:0;text-align:left;z-index:25161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pt,12.9pt" to="450pt,1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" strokecolor="#36f" strokeweight="1.5pt"/>
            </w:pict>
          </mc:Fallback>
        </mc:AlternateContent>
      </w:r>
      <w:r>
        <w:rPr>
          <w:rFonts w:hint="eastAsia"/>
          <w:b/>
          <w:noProof/>
          <w:sz w:val="48"/>
          <w:lang w:eastAsia="zh-TW"/>
        </w:rPr>
        <mc:AlternateContent>
          <mc:Choice Requires="wps">
            <w:drawing>
              <wp:anchor distT="0" distB="0" distL="114300" distR="114300" simplePos="0" relativeHeight="251618816" behindDoc="0" locked="0" layoutInCell="1" allowOverlap="1" wp14:anchorId="734C89FB" wp14:editId="5A5658A5">
                <wp:simplePos x="0" y="0"/>
                <wp:positionH relativeFrom="column">
                  <wp:posOffset>228600</wp:posOffset>
                </wp:positionH>
                <wp:positionV relativeFrom="paragraph">
                  <wp:posOffset>64770</wp:posOffset>
                </wp:positionV>
                <wp:extent cx="5486400" cy="0"/>
                <wp:effectExtent l="0" t="0" r="0" b="0"/>
                <wp:wrapNone/>
                <wp:docPr id="2019" name="Line 19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86400" cy="0"/>
                        </a:xfrm>
                        <a:prstGeom prst="line">
                          <a:avLst/>
                        </a:prstGeom>
                        <a:noFill/>
                        <a:ln w="57150">
                          <a:solidFill>
                            <a:srgbClr val="3366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9F0459" id="Line 1950" o:spid="_x0000_s1026" style="position:absolute;left:0;text-align:left;z-index:25161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pt,5.1pt" to="450pt,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" strokecolor="#36f" strokeweight="4.5pt"/>
            </w:pict>
          </mc:Fallback>
        </mc:AlternateContent>
      </w:r>
    </w:p>
    <w:p w14:paraId="266CBD39" w14:textId="540AC860" w:rsidR="00B826BE" w:rsidRPr="00B826BE" w:rsidRDefault="003B13CF" w:rsidP="00B826BE">
      <w:pPr>
        <w:spacing w:line="480" w:lineRule="auto"/>
        <w:jc w:val="center"/>
        <w:rPr>
          <w:rFonts w:ascii="Times New Roman" w:eastAsia="SimHei" w:hAnsi="Times New Roman"/>
          <w:b/>
          <w:sz w:val="56"/>
          <w:szCs w:val="56"/>
        </w:rPr>
      </w:pPr>
      <w:r>
        <w:rPr>
          <w:rFonts w:ascii="Times New Roman" w:eastAsia="SimHei" w:hAnsi="Times New Roman"/>
          <w:b/>
          <w:sz w:val="56"/>
          <w:szCs w:val="56"/>
        </w:rPr>
        <w:t>Out</w:t>
      </w:r>
      <w:r w:rsidR="00163164">
        <w:rPr>
          <w:rFonts w:ascii="Times New Roman" w:eastAsia="SimHei" w:hAnsi="Times New Roman" w:hint="eastAsia"/>
          <w:b/>
          <w:sz w:val="56"/>
          <w:szCs w:val="56"/>
        </w:rPr>
        <w:t xml:space="preserve">door </w:t>
      </w:r>
      <w:r w:rsidR="00191711">
        <w:rPr>
          <w:rFonts w:ascii="Times New Roman" w:eastAsia="SimHei" w:hAnsi="Times New Roman"/>
          <w:b/>
          <w:sz w:val="56"/>
          <w:szCs w:val="56"/>
        </w:rPr>
        <w:t>4</w:t>
      </w:r>
      <w:r w:rsidR="00D9271B">
        <w:rPr>
          <w:rFonts w:ascii="Times New Roman" w:eastAsia="SimHei" w:hAnsi="Times New Roman" w:hint="eastAsia"/>
          <w:b/>
          <w:sz w:val="56"/>
          <w:szCs w:val="56"/>
        </w:rPr>
        <w:t>G</w:t>
      </w:r>
      <w:r w:rsidR="00163164">
        <w:rPr>
          <w:rFonts w:ascii="Times New Roman" w:eastAsia="SimHei" w:hAnsi="Times New Roman" w:hint="eastAsia"/>
          <w:b/>
          <w:sz w:val="56"/>
          <w:szCs w:val="56"/>
        </w:rPr>
        <w:t xml:space="preserve"> </w:t>
      </w:r>
      <w:r w:rsidR="00191711">
        <w:rPr>
          <w:rFonts w:ascii="Times New Roman" w:eastAsia="SimHei" w:hAnsi="Times New Roman"/>
          <w:b/>
          <w:sz w:val="56"/>
          <w:szCs w:val="56"/>
        </w:rPr>
        <w:t xml:space="preserve">RFID </w:t>
      </w:r>
      <w:r>
        <w:rPr>
          <w:rFonts w:ascii="Times New Roman" w:eastAsia="SimHei" w:hAnsi="Times New Roman"/>
          <w:b/>
          <w:sz w:val="56"/>
          <w:szCs w:val="56"/>
        </w:rPr>
        <w:t>Card</w:t>
      </w:r>
      <w:r w:rsidR="005C7C05">
        <w:rPr>
          <w:rFonts w:ascii="Times New Roman" w:eastAsia="SimHei" w:hAnsi="Times New Roman"/>
          <w:b/>
          <w:sz w:val="56"/>
          <w:szCs w:val="56"/>
        </w:rPr>
        <w:t xml:space="preserve"> Payphone</w:t>
      </w:r>
    </w:p>
    <w:p w14:paraId="34A40D3F" w14:textId="77777777" w:rsidR="00B826BE" w:rsidRPr="00B826BE" w:rsidRDefault="00B826BE" w:rsidP="00B826BE">
      <w:pPr>
        <w:spacing w:line="480" w:lineRule="auto"/>
        <w:jc w:val="center"/>
        <w:rPr>
          <w:b/>
          <w:sz w:val="48"/>
        </w:rPr>
      </w:pPr>
    </w:p>
    <w:p w14:paraId="149D060D" w14:textId="41E55960" w:rsidR="00B826BE" w:rsidRPr="00B826BE" w:rsidRDefault="00B826BE" w:rsidP="00960F06">
      <w:pPr>
        <w:spacing w:line="480" w:lineRule="auto"/>
        <w:jc w:val="center"/>
        <w:rPr>
          <w:rFonts w:ascii="Times New Roman" w:hAnsi="Times New Roman"/>
          <w:b/>
          <w:i/>
          <w:sz w:val="36"/>
        </w:rPr>
      </w:pPr>
      <w:r w:rsidRPr="00B826BE">
        <w:rPr>
          <w:rFonts w:ascii="Times New Roman" w:hAnsi="Times New Roman"/>
          <w:b/>
          <w:i/>
          <w:sz w:val="36"/>
        </w:rPr>
        <w:t xml:space="preserve">Model: </w:t>
      </w:r>
      <w:r w:rsidR="004109B3">
        <w:rPr>
          <w:rFonts w:ascii="Times New Roman" w:eastAsia="PMingLiU" w:hAnsi="Times New Roman" w:hint="eastAsia"/>
          <w:b/>
          <w:i/>
          <w:sz w:val="36"/>
          <w:lang w:eastAsia="zh-TW"/>
        </w:rPr>
        <w:t>M</w:t>
      </w:r>
      <w:r w:rsidR="004109B3">
        <w:rPr>
          <w:rFonts w:ascii="Times New Roman" w:eastAsia="PMingLiU" w:hAnsi="Times New Roman"/>
          <w:b/>
          <w:i/>
          <w:sz w:val="36"/>
          <w:lang w:eastAsia="zh-TW"/>
        </w:rPr>
        <w:t>X-400(</w:t>
      </w:r>
      <w:r w:rsidR="00D9271B">
        <w:rPr>
          <w:rFonts w:ascii="Times New Roman" w:hAnsi="Times New Roman"/>
          <w:b/>
          <w:i/>
          <w:sz w:val="36"/>
        </w:rPr>
        <w:t>700</w:t>
      </w:r>
      <w:proofErr w:type="gramStart"/>
      <w:r w:rsidR="00191711">
        <w:rPr>
          <w:rFonts w:ascii="Times New Roman" w:hAnsi="Times New Roman"/>
          <w:b/>
          <w:i/>
          <w:sz w:val="36"/>
        </w:rPr>
        <w:t>LR</w:t>
      </w:r>
      <w:r w:rsidR="004E3A07">
        <w:rPr>
          <w:rFonts w:ascii="Times New Roman" w:hAnsi="Times New Roman"/>
          <w:b/>
          <w:i/>
          <w:sz w:val="36"/>
        </w:rPr>
        <w:t xml:space="preserve"> </w:t>
      </w:r>
      <w:r w:rsidR="004109B3">
        <w:rPr>
          <w:rFonts w:ascii="Times New Roman" w:hAnsi="Times New Roman"/>
          <w:b/>
          <w:i/>
          <w:sz w:val="36"/>
        </w:rPr>
        <w:t>)</w:t>
      </w:r>
      <w:proofErr w:type="gramEnd"/>
    </w:p>
    <w:p w14:paraId="66FDE43B" w14:textId="77777777" w:rsidR="00480682" w:rsidRPr="00480682" w:rsidRDefault="00480682" w:rsidP="00B826BE">
      <w:pPr>
        <w:spacing w:line="480" w:lineRule="auto"/>
        <w:jc w:val="center"/>
        <w:rPr>
          <w:rFonts w:ascii="Times New Roman" w:hAnsi="Times New Roman"/>
          <w:b/>
          <w:i/>
          <w:sz w:val="36"/>
        </w:rPr>
      </w:pPr>
    </w:p>
    <w:p w14:paraId="35299E86" w14:textId="77777777" w:rsidR="00B826BE" w:rsidRPr="00C62D41" w:rsidRDefault="00B826BE" w:rsidP="00B826BE">
      <w:pPr>
        <w:spacing w:line="480" w:lineRule="auto"/>
        <w:jc w:val="center"/>
        <w:rPr>
          <w:rFonts w:eastAsia="SimHei" w:cs="Arial"/>
          <w:b/>
          <w:sz w:val="48"/>
        </w:rPr>
      </w:pPr>
      <w:r w:rsidRPr="00C62D41">
        <w:rPr>
          <w:rFonts w:eastAsia="SimHei" w:cs="Arial"/>
          <w:b/>
          <w:sz w:val="48"/>
        </w:rPr>
        <w:t>USER MANUAL</w:t>
      </w:r>
    </w:p>
    <w:p w14:paraId="18B35485" w14:textId="77777777" w:rsidR="00B826BE" w:rsidRDefault="00B826BE" w:rsidP="00B826BE"/>
    <w:p w14:paraId="32BE43FD" w14:textId="77777777" w:rsidR="00B826BE" w:rsidRDefault="00EF57B4" w:rsidP="00B826BE">
      <w:pPr>
        <w:jc w:val="center"/>
      </w:pPr>
      <w:r>
        <w:rPr>
          <w:rFonts w:hint="eastAsia"/>
          <w:b/>
          <w:noProof/>
          <w:sz w:val="48"/>
          <w:lang w:eastAsia="zh-TW"/>
        </w:rPr>
        <mc:AlternateContent>
          <mc:Choice Requires="wps">
            <w:drawing>
              <wp:anchor distT="0" distB="0" distL="114300" distR="114300" simplePos="0" relativeHeight="251620864" behindDoc="0" locked="0" layoutInCell="1" allowOverlap="1" wp14:anchorId="3D939286" wp14:editId="6168FDB0">
                <wp:simplePos x="0" y="0"/>
                <wp:positionH relativeFrom="column">
                  <wp:posOffset>219075</wp:posOffset>
                </wp:positionH>
                <wp:positionV relativeFrom="paragraph">
                  <wp:posOffset>118110</wp:posOffset>
                </wp:positionV>
                <wp:extent cx="5486400" cy="0"/>
                <wp:effectExtent l="0" t="0" r="0" b="0"/>
                <wp:wrapNone/>
                <wp:docPr id="2018" name="Line 19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486400" cy="0"/>
                        </a:xfrm>
                        <a:prstGeom prst="line">
                          <a:avLst/>
                        </a:prstGeom>
                        <a:noFill/>
                        <a:ln w="57150">
                          <a:solidFill>
                            <a:srgbClr val="3366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B45CD2" id="Line 1952" o:spid="_x0000_s1026" style="position:absolute;left:0;text-align:left;flip:y;z-index:25162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.25pt,9.3pt" to="449.25pt,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" strokecolor="#36f" strokeweight="4.5pt"/>
            </w:pict>
          </mc:Fallback>
        </mc:AlternateContent>
      </w:r>
      <w:r>
        <w:rPr>
          <w:rFonts w:hint="eastAsia"/>
          <w:b/>
          <w:noProof/>
          <w:sz w:val="48"/>
          <w:lang w:eastAsia="zh-TW"/>
        </w:rPr>
        <mc:AlternateContent>
          <mc:Choice Requires="wps">
            <w:drawing>
              <wp:anchor distT="0" distB="0" distL="114300" distR="114300" simplePos="0" relativeHeight="251621888" behindDoc="0" locked="0" layoutInCell="1" allowOverlap="1" wp14:anchorId="13D92F11" wp14:editId="0DEF68C2">
                <wp:simplePos x="0" y="0"/>
                <wp:positionH relativeFrom="column">
                  <wp:posOffset>219075</wp:posOffset>
                </wp:positionH>
                <wp:positionV relativeFrom="paragraph">
                  <wp:posOffset>19050</wp:posOffset>
                </wp:positionV>
                <wp:extent cx="5486400" cy="0"/>
                <wp:effectExtent l="0" t="0" r="0" b="0"/>
                <wp:wrapNone/>
                <wp:docPr id="2017" name="Line 19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48640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3366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D6AEE1" id="Line 1953" o:spid="_x0000_s1026" style="position:absolute;left:0;text-align:left;flip:y;z-index:25162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.25pt,1.5pt" to="449.25pt,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" strokecolor="#36f" strokeweight="1.5pt"/>
            </w:pict>
          </mc:Fallback>
        </mc:AlternateContent>
      </w:r>
    </w:p>
    <w:p w14:paraId="48431A4D" w14:textId="77777777" w:rsidR="00B826BE" w:rsidRDefault="00B826BE" w:rsidP="00B826BE">
      <w:pPr>
        <w:jc w:val="center"/>
      </w:pPr>
    </w:p>
    <w:p w14:paraId="5154CA32" w14:textId="77777777" w:rsidR="00B826BE" w:rsidRDefault="00B826BE" w:rsidP="00B826BE">
      <w:pPr>
        <w:jc w:val="center"/>
      </w:pPr>
    </w:p>
    <w:p w14:paraId="3CDDD248" w14:textId="77777777" w:rsidR="00B826BE" w:rsidRDefault="00B826BE" w:rsidP="00B826BE">
      <w:pPr>
        <w:jc w:val="center"/>
      </w:pPr>
    </w:p>
    <w:p w14:paraId="24D8E023" w14:textId="461B8564" w:rsidR="00B826BE" w:rsidRDefault="00B826BE" w:rsidP="009E2BCE">
      <w:pPr>
        <w:pStyle w:val="af8"/>
        <w:ind w:left="480" w:firstLineChars="1000" w:firstLine="2100"/>
      </w:pPr>
    </w:p>
    <w:p w14:paraId="1AF144E6" w14:textId="77777777" w:rsidR="009E2BCE" w:rsidRDefault="009E2BCE" w:rsidP="009E2BCE">
      <w:pPr>
        <w:jc w:val="center"/>
        <w:rPr>
          <w:rFonts w:eastAsia="PMingLiU"/>
          <w:lang w:eastAsia="zh-TW"/>
        </w:rPr>
      </w:pPr>
    </w:p>
    <w:p w14:paraId="58BDA7C4" w14:textId="77777777" w:rsidR="009E2BCE" w:rsidRDefault="009E2BCE" w:rsidP="009E2BCE">
      <w:pPr>
        <w:rPr>
          <w:rFonts w:ascii="Trebuchet MS" w:eastAsia="PMingLiU" w:hAnsi="Trebuchet MS"/>
          <w:lang w:eastAsia="zh-TW"/>
        </w:rPr>
      </w:pPr>
    </w:p>
    <w:p w14:paraId="79633462" w14:textId="77777777" w:rsidR="00B826BE" w:rsidRDefault="00B826BE" w:rsidP="009E2BCE">
      <w:pPr>
        <w:jc w:val="center"/>
      </w:pPr>
    </w:p>
    <w:p w14:paraId="6DDD9992" w14:textId="37791C94" w:rsidR="00B826BE" w:rsidRDefault="00B826BE" w:rsidP="009E2BCE">
      <w:pPr>
        <w:jc w:val="center"/>
      </w:pPr>
    </w:p>
    <w:p w14:paraId="3C4A34BB" w14:textId="77777777" w:rsidR="004109B3" w:rsidRDefault="004109B3" w:rsidP="009E2BCE">
      <w:pPr>
        <w:jc w:val="center"/>
      </w:pPr>
    </w:p>
    <w:p w14:paraId="69596D8C" w14:textId="48B0E71D" w:rsidR="00B826BE" w:rsidRPr="0092099F" w:rsidRDefault="009E2BCE" w:rsidP="0092099F">
      <w:pPr>
        <w:ind w:firstLineChars="1200" w:firstLine="3844"/>
        <w:rPr>
          <w:rFonts w:asciiTheme="minorHAnsi" w:eastAsia="PMingLiU" w:hAnsiTheme="minorHAnsi" w:cstheme="minorHAnsi"/>
          <w:b/>
          <w:sz w:val="32"/>
          <w:szCs w:val="32"/>
          <w:lang w:eastAsia="zh-TW"/>
        </w:rPr>
      </w:pPr>
      <w:proofErr w:type="spellStart"/>
      <w:r w:rsidRPr="0092099F">
        <w:rPr>
          <w:rFonts w:asciiTheme="minorHAnsi" w:eastAsia="PMingLiU" w:hAnsiTheme="minorHAnsi" w:cstheme="minorHAnsi"/>
          <w:b/>
          <w:sz w:val="32"/>
          <w:szCs w:val="32"/>
          <w:lang w:eastAsia="zh-TW"/>
        </w:rPr>
        <w:t>MaxComm</w:t>
      </w:r>
      <w:proofErr w:type="spellEnd"/>
      <w:r w:rsidRPr="0092099F">
        <w:rPr>
          <w:rFonts w:asciiTheme="minorHAnsi" w:eastAsia="PMingLiU" w:hAnsiTheme="minorHAnsi" w:cstheme="minorHAnsi"/>
          <w:b/>
          <w:sz w:val="32"/>
          <w:szCs w:val="32"/>
          <w:lang w:eastAsia="zh-TW"/>
        </w:rPr>
        <w:t xml:space="preserve"> </w:t>
      </w:r>
      <w:proofErr w:type="spellStart"/>
      <w:proofErr w:type="gramStart"/>
      <w:r w:rsidRPr="0092099F">
        <w:rPr>
          <w:rFonts w:asciiTheme="minorHAnsi" w:eastAsia="PMingLiU" w:hAnsiTheme="minorHAnsi" w:cstheme="minorHAnsi"/>
          <w:b/>
          <w:sz w:val="32"/>
          <w:szCs w:val="32"/>
          <w:lang w:eastAsia="zh-TW"/>
        </w:rPr>
        <w:t>Co.,Ltd</w:t>
      </w:r>
      <w:proofErr w:type="spellEnd"/>
      <w:proofErr w:type="gramEnd"/>
    </w:p>
    <w:p w14:paraId="26CC8946" w14:textId="77777777" w:rsidR="00B826BE" w:rsidRPr="00C62D41" w:rsidRDefault="00B826BE" w:rsidP="009E2BCE">
      <w:pPr>
        <w:jc w:val="center"/>
        <w:rPr>
          <w:rFonts w:ascii="Trebuchet MS" w:eastAsia="KaiTi" w:hAnsi="Trebuchet MS"/>
          <w:sz w:val="26"/>
          <w:szCs w:val="26"/>
        </w:rPr>
      </w:pPr>
    </w:p>
    <w:p w14:paraId="099DBD9D" w14:textId="6A0E8DEB" w:rsidR="009E2BCE" w:rsidRDefault="009E2BCE" w:rsidP="009E2BCE">
      <w:pPr>
        <w:rPr>
          <w:rFonts w:ascii="Trebuchet MS" w:eastAsia="PMingLiU" w:hAnsi="Trebuchet MS"/>
          <w:szCs w:val="21"/>
          <w:lang w:eastAsia="zh-TW"/>
        </w:rPr>
      </w:pPr>
      <w:bookmarkStart w:id="19" w:name="_Hlk14191083"/>
    </w:p>
    <w:p w14:paraId="4B676DE0" w14:textId="59EF0DBB" w:rsidR="004109B3" w:rsidRDefault="004109B3" w:rsidP="009E2BCE">
      <w:pPr>
        <w:rPr>
          <w:rFonts w:ascii="Trebuchet MS" w:eastAsia="PMingLiU" w:hAnsi="Trebuchet MS"/>
          <w:szCs w:val="21"/>
          <w:lang w:eastAsia="zh-TW"/>
        </w:rPr>
      </w:pPr>
    </w:p>
    <w:p w14:paraId="2791C073" w14:textId="77777777" w:rsidR="004109B3" w:rsidRPr="009E2BCE" w:rsidRDefault="004109B3" w:rsidP="004109B3">
      <w:pPr>
        <w:ind w:firstLineChars="1700" w:firstLine="3570"/>
        <w:rPr>
          <w:rFonts w:ascii="Trebuchet MS" w:hAnsi="Trebuchet MS"/>
        </w:rPr>
      </w:pPr>
      <w:r w:rsidRPr="009E2BCE">
        <w:rPr>
          <w:rFonts w:ascii="Trebuchet MS" w:hAnsi="Trebuchet MS"/>
        </w:rPr>
        <w:t>Last Update Time: 202</w:t>
      </w:r>
      <w:r w:rsidRPr="009E2BCE">
        <w:rPr>
          <w:rFonts w:ascii="Trebuchet MS" w:hAnsi="Trebuchet MS" w:hint="eastAsia"/>
        </w:rPr>
        <w:t>4</w:t>
      </w:r>
      <w:r w:rsidRPr="009E2BCE">
        <w:rPr>
          <w:rFonts w:ascii="Trebuchet MS" w:hAnsi="Trebuchet MS"/>
        </w:rPr>
        <w:t>-</w:t>
      </w:r>
      <w:r w:rsidRPr="009E2BCE">
        <w:rPr>
          <w:rFonts w:ascii="Trebuchet MS" w:hAnsi="Trebuchet MS" w:hint="eastAsia"/>
        </w:rPr>
        <w:t>6</w:t>
      </w:r>
      <w:r w:rsidRPr="009E2BCE">
        <w:rPr>
          <w:rFonts w:ascii="Trebuchet MS" w:hAnsi="Trebuchet MS"/>
        </w:rPr>
        <w:t>-2</w:t>
      </w:r>
      <w:r w:rsidRPr="009E2BCE">
        <w:rPr>
          <w:rFonts w:ascii="Trebuchet MS" w:hAnsi="Trebuchet MS" w:hint="eastAsia"/>
        </w:rPr>
        <w:t>8</w:t>
      </w:r>
    </w:p>
    <w:p w14:paraId="42EE933A" w14:textId="77777777" w:rsidR="004109B3" w:rsidRPr="009E2BCE" w:rsidRDefault="004109B3" w:rsidP="009E2BCE">
      <w:pPr>
        <w:rPr>
          <w:rFonts w:ascii="Trebuchet MS" w:eastAsia="PMingLiU" w:hAnsi="Trebuchet MS"/>
          <w:szCs w:val="21"/>
          <w:lang w:eastAsia="zh-TW"/>
        </w:rPr>
        <w:sectPr w:rsidR="004109B3" w:rsidRPr="009E2BCE" w:rsidSect="00B826BE">
          <w:headerReference w:type="default" r:id="rId8"/>
          <w:footerReference w:type="default" r:id="rId9"/>
          <w:pgSz w:w="11906" w:h="16838" w:code="9"/>
          <w:pgMar w:top="1418" w:right="1418" w:bottom="1134" w:left="1418" w:header="851" w:footer="482" w:gutter="0"/>
          <w:cols w:space="720"/>
          <w:docGrid w:type="lines" w:linePitch="312"/>
        </w:sectPr>
      </w:pPr>
    </w:p>
    <w:bookmarkEnd w:id="19"/>
    <w:p w14:paraId="037FD341" w14:textId="77777777" w:rsidR="00033D1E" w:rsidRPr="003B13CF" w:rsidRDefault="00033D1E">
      <w:pPr>
        <w:spacing w:line="20" w:lineRule="exact"/>
        <w:ind w:firstLine="420"/>
        <w:rPr>
          <w:rFonts w:cs="Arial"/>
          <w:noProof/>
        </w:rPr>
      </w:pPr>
    </w:p>
    <w:p w14:paraId="59D82653" w14:textId="77777777" w:rsidR="00033D1E" w:rsidRDefault="00033D1E">
      <w:pPr>
        <w:spacing w:line="20" w:lineRule="exact"/>
        <w:ind w:firstLine="420"/>
        <w:rPr>
          <w:rFonts w:cs="Arial"/>
          <w:noProof/>
        </w:rPr>
      </w:pPr>
    </w:p>
    <w:p w14:paraId="54432374" w14:textId="77777777" w:rsidR="00033D1E" w:rsidRDefault="00033D1E">
      <w:pPr>
        <w:pStyle w:val="6"/>
        <w:jc w:val="center"/>
        <w:rPr>
          <w:rFonts w:ascii="Trebuchet MS" w:hAnsi="Trebuchet MS"/>
          <w:sz w:val="32"/>
          <w:szCs w:val="32"/>
        </w:rPr>
      </w:pPr>
      <w:bookmarkStart w:id="20" w:name="_Toc59565918"/>
      <w:bookmarkStart w:id="21" w:name="_Toc67409597"/>
      <w:bookmarkStart w:id="22" w:name="_Toc67409722"/>
      <w:bookmarkStart w:id="23" w:name="_Toc45946924"/>
      <w:r w:rsidRPr="005970B1">
        <w:rPr>
          <w:rFonts w:ascii="Trebuchet MS" w:hAnsi="Trebuchet MS"/>
          <w:sz w:val="32"/>
          <w:szCs w:val="32"/>
        </w:rPr>
        <w:t>Table of Contents</w:t>
      </w:r>
      <w:bookmarkEnd w:id="20"/>
      <w:bookmarkEnd w:id="21"/>
      <w:bookmarkEnd w:id="22"/>
    </w:p>
    <w:bookmarkStart w:id="24" w:name="_Toc67409598"/>
    <w:p w14:paraId="049016EF" w14:textId="3E0BD53D" w:rsidR="006330B2" w:rsidRDefault="005970B1">
      <w:pPr>
        <w:pStyle w:val="11"/>
        <w:tabs>
          <w:tab w:val="right" w:leader="dot" w:pos="9061"/>
        </w:tabs>
        <w:rPr>
          <w:rFonts w:asciiTheme="minorHAnsi" w:eastAsiaTheme="minorEastAsia" w:hAnsiTheme="minorHAnsi" w:cs="Arial Unicode MS"/>
          <w:b w:val="0"/>
          <w:bCs w:val="0"/>
          <w:caps w:val="0"/>
          <w:noProof/>
          <w:sz w:val="22"/>
          <w:szCs w:val="39"/>
          <w:lang w:bidi="km-KH"/>
          <w14:ligatures w14:val="standardContextual"/>
        </w:rPr>
      </w:pPr>
      <w:r>
        <w:rPr>
          <w:rFonts w:ascii="Trebuchet MS" w:hAnsi="Trebuchet MS"/>
          <w:b w:val="0"/>
          <w:bCs w:val="0"/>
          <w:caps w:val="0"/>
        </w:rPr>
        <w:fldChar w:fldCharType="begin"/>
      </w:r>
      <w:r>
        <w:rPr>
          <w:rFonts w:ascii="Trebuchet MS" w:hAnsi="Trebuchet MS"/>
          <w:b w:val="0"/>
          <w:bCs w:val="0"/>
          <w:caps w:val="0"/>
        </w:rPr>
        <w:instrText xml:space="preserve"> TOC \o "1-3" \u </w:instrText>
      </w:r>
      <w:r>
        <w:rPr>
          <w:rFonts w:ascii="Trebuchet MS" w:hAnsi="Trebuchet MS"/>
          <w:b w:val="0"/>
          <w:bCs w:val="0"/>
          <w:caps w:val="0"/>
        </w:rPr>
        <w:fldChar w:fldCharType="separate"/>
      </w:r>
      <w:r w:rsidR="006330B2">
        <w:rPr>
          <w:noProof/>
        </w:rPr>
        <w:t>1. Preface</w:t>
      </w:r>
      <w:r w:rsidR="006330B2">
        <w:rPr>
          <w:noProof/>
        </w:rPr>
        <w:tab/>
      </w:r>
      <w:r w:rsidR="006330B2">
        <w:rPr>
          <w:noProof/>
        </w:rPr>
        <w:fldChar w:fldCharType="begin"/>
      </w:r>
      <w:r w:rsidR="006330B2">
        <w:rPr>
          <w:noProof/>
        </w:rPr>
        <w:instrText xml:space="preserve"> PAGEREF _Toc170491562 \h </w:instrText>
      </w:r>
      <w:r w:rsidR="006330B2">
        <w:rPr>
          <w:noProof/>
        </w:rPr>
      </w:r>
      <w:r w:rsidR="006330B2">
        <w:rPr>
          <w:noProof/>
        </w:rPr>
        <w:fldChar w:fldCharType="separate"/>
      </w:r>
      <w:r w:rsidR="00331F65">
        <w:rPr>
          <w:noProof/>
        </w:rPr>
        <w:t>3</w:t>
      </w:r>
      <w:r w:rsidR="006330B2">
        <w:rPr>
          <w:noProof/>
        </w:rPr>
        <w:fldChar w:fldCharType="end"/>
      </w:r>
    </w:p>
    <w:p w14:paraId="26CC8333" w14:textId="113897FB" w:rsidR="006330B2" w:rsidRDefault="006330B2">
      <w:pPr>
        <w:pStyle w:val="11"/>
        <w:tabs>
          <w:tab w:val="right" w:leader="dot" w:pos="9061"/>
        </w:tabs>
        <w:rPr>
          <w:rFonts w:asciiTheme="minorHAnsi" w:eastAsiaTheme="minorEastAsia" w:hAnsiTheme="minorHAnsi" w:cs="Arial Unicode MS"/>
          <w:b w:val="0"/>
          <w:bCs w:val="0"/>
          <w:caps w:val="0"/>
          <w:noProof/>
          <w:sz w:val="22"/>
          <w:szCs w:val="39"/>
          <w:lang w:bidi="km-KH"/>
          <w14:ligatures w14:val="standardContextual"/>
        </w:rPr>
      </w:pPr>
      <w:r>
        <w:rPr>
          <w:noProof/>
        </w:rPr>
        <w:t>2. Product Overview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_Toc170491563 \h </w:instrText>
      </w:r>
      <w:r>
        <w:rPr>
          <w:noProof/>
        </w:rPr>
      </w:r>
      <w:r>
        <w:rPr>
          <w:noProof/>
        </w:rPr>
        <w:fldChar w:fldCharType="separate"/>
      </w:r>
      <w:r w:rsidR="00331F65">
        <w:rPr>
          <w:noProof/>
        </w:rPr>
        <w:t>4</w:t>
      </w:r>
      <w:r>
        <w:rPr>
          <w:noProof/>
        </w:rPr>
        <w:fldChar w:fldCharType="end"/>
      </w:r>
    </w:p>
    <w:p w14:paraId="0ED21419" w14:textId="6C058F3E" w:rsidR="006330B2" w:rsidRDefault="006330B2">
      <w:pPr>
        <w:pStyle w:val="20"/>
        <w:tabs>
          <w:tab w:val="right" w:leader="dot" w:pos="9061"/>
        </w:tabs>
        <w:rPr>
          <w:rFonts w:asciiTheme="minorHAnsi" w:eastAsiaTheme="minorEastAsia" w:hAnsiTheme="minorHAnsi" w:cs="Arial Unicode MS"/>
          <w:smallCaps w:val="0"/>
          <w:noProof/>
          <w:sz w:val="22"/>
          <w:szCs w:val="39"/>
          <w:lang w:bidi="km-KH"/>
          <w14:ligatures w14:val="standardContextual"/>
        </w:rPr>
      </w:pPr>
      <w:r>
        <w:rPr>
          <w:noProof/>
        </w:rPr>
        <w:t>2.1 Basic Functions &amp; Features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_Toc170491564 \h </w:instrText>
      </w:r>
      <w:r>
        <w:rPr>
          <w:noProof/>
        </w:rPr>
      </w:r>
      <w:r>
        <w:rPr>
          <w:noProof/>
        </w:rPr>
        <w:fldChar w:fldCharType="separate"/>
      </w:r>
      <w:r w:rsidR="00331F65">
        <w:rPr>
          <w:noProof/>
        </w:rPr>
        <w:t>4</w:t>
      </w:r>
      <w:r>
        <w:rPr>
          <w:noProof/>
        </w:rPr>
        <w:fldChar w:fldCharType="end"/>
      </w:r>
    </w:p>
    <w:p w14:paraId="2C59AB05" w14:textId="5B6A8EB2" w:rsidR="006330B2" w:rsidRDefault="006330B2">
      <w:pPr>
        <w:pStyle w:val="20"/>
        <w:tabs>
          <w:tab w:val="right" w:leader="dot" w:pos="9061"/>
        </w:tabs>
        <w:rPr>
          <w:rFonts w:asciiTheme="minorHAnsi" w:eastAsiaTheme="minorEastAsia" w:hAnsiTheme="minorHAnsi" w:cs="Arial Unicode MS"/>
          <w:smallCaps w:val="0"/>
          <w:noProof/>
          <w:sz w:val="22"/>
          <w:szCs w:val="39"/>
          <w:lang w:bidi="km-KH"/>
          <w14:ligatures w14:val="standardContextual"/>
        </w:rPr>
      </w:pPr>
      <w:r>
        <w:rPr>
          <w:noProof/>
        </w:rPr>
        <w:t>2.2 Appearance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_Toc170491565 \h </w:instrText>
      </w:r>
      <w:r>
        <w:rPr>
          <w:noProof/>
        </w:rPr>
      </w:r>
      <w:r>
        <w:rPr>
          <w:noProof/>
        </w:rPr>
        <w:fldChar w:fldCharType="separate"/>
      </w:r>
      <w:r w:rsidR="00331F65">
        <w:rPr>
          <w:noProof/>
        </w:rPr>
        <w:t>4</w:t>
      </w:r>
      <w:r>
        <w:rPr>
          <w:noProof/>
        </w:rPr>
        <w:fldChar w:fldCharType="end"/>
      </w:r>
    </w:p>
    <w:p w14:paraId="0702B18B" w14:textId="3B1E642E" w:rsidR="006330B2" w:rsidRDefault="006330B2">
      <w:pPr>
        <w:pStyle w:val="20"/>
        <w:tabs>
          <w:tab w:val="right" w:leader="dot" w:pos="9061"/>
        </w:tabs>
        <w:rPr>
          <w:rFonts w:asciiTheme="minorHAnsi" w:eastAsiaTheme="minorEastAsia" w:hAnsiTheme="minorHAnsi" w:cs="Arial Unicode MS"/>
          <w:smallCaps w:val="0"/>
          <w:noProof/>
          <w:sz w:val="22"/>
          <w:szCs w:val="39"/>
          <w:lang w:bidi="km-KH"/>
          <w14:ligatures w14:val="standardContextual"/>
        </w:rPr>
      </w:pPr>
      <w:r>
        <w:rPr>
          <w:noProof/>
        </w:rPr>
        <w:t>2.3 Keypad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_Toc170491566 \h </w:instrText>
      </w:r>
      <w:r>
        <w:rPr>
          <w:noProof/>
        </w:rPr>
      </w:r>
      <w:r>
        <w:rPr>
          <w:noProof/>
        </w:rPr>
        <w:fldChar w:fldCharType="separate"/>
      </w:r>
      <w:r w:rsidR="00331F65">
        <w:rPr>
          <w:noProof/>
        </w:rPr>
        <w:t>5</w:t>
      </w:r>
      <w:r>
        <w:rPr>
          <w:noProof/>
        </w:rPr>
        <w:fldChar w:fldCharType="end"/>
      </w:r>
    </w:p>
    <w:p w14:paraId="0D61C2FE" w14:textId="569158A0" w:rsidR="006330B2" w:rsidRDefault="006330B2">
      <w:pPr>
        <w:pStyle w:val="11"/>
        <w:tabs>
          <w:tab w:val="right" w:leader="dot" w:pos="9061"/>
        </w:tabs>
        <w:rPr>
          <w:rFonts w:asciiTheme="minorHAnsi" w:eastAsiaTheme="minorEastAsia" w:hAnsiTheme="minorHAnsi" w:cs="Arial Unicode MS"/>
          <w:b w:val="0"/>
          <w:bCs w:val="0"/>
          <w:caps w:val="0"/>
          <w:noProof/>
          <w:sz w:val="22"/>
          <w:szCs w:val="39"/>
          <w:lang w:bidi="km-KH"/>
          <w14:ligatures w14:val="standardContextual"/>
        </w:rPr>
      </w:pPr>
      <w:r>
        <w:rPr>
          <w:noProof/>
        </w:rPr>
        <w:t>3. Mounting the Phone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_Toc170491567 \h </w:instrText>
      </w:r>
      <w:r>
        <w:rPr>
          <w:noProof/>
        </w:rPr>
      </w:r>
      <w:r>
        <w:rPr>
          <w:noProof/>
        </w:rPr>
        <w:fldChar w:fldCharType="separate"/>
      </w:r>
      <w:r w:rsidR="00331F65">
        <w:rPr>
          <w:noProof/>
        </w:rPr>
        <w:t>6</w:t>
      </w:r>
      <w:r>
        <w:rPr>
          <w:noProof/>
        </w:rPr>
        <w:fldChar w:fldCharType="end"/>
      </w:r>
    </w:p>
    <w:p w14:paraId="7A82452A" w14:textId="5F87170B" w:rsidR="006330B2" w:rsidRDefault="006330B2">
      <w:pPr>
        <w:pStyle w:val="11"/>
        <w:tabs>
          <w:tab w:val="right" w:leader="dot" w:pos="9061"/>
        </w:tabs>
        <w:rPr>
          <w:rFonts w:asciiTheme="minorHAnsi" w:eastAsiaTheme="minorEastAsia" w:hAnsiTheme="minorHAnsi" w:cs="Arial Unicode MS"/>
          <w:b w:val="0"/>
          <w:bCs w:val="0"/>
          <w:caps w:val="0"/>
          <w:noProof/>
          <w:sz w:val="22"/>
          <w:szCs w:val="39"/>
          <w:lang w:bidi="km-KH"/>
          <w14:ligatures w14:val="standardContextual"/>
        </w:rPr>
      </w:pPr>
      <w:r>
        <w:rPr>
          <w:noProof/>
        </w:rPr>
        <w:t>4. Using the Phone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_Toc170491568 \h </w:instrText>
      </w:r>
      <w:r>
        <w:rPr>
          <w:noProof/>
        </w:rPr>
      </w:r>
      <w:r>
        <w:rPr>
          <w:noProof/>
        </w:rPr>
        <w:fldChar w:fldCharType="separate"/>
      </w:r>
      <w:r w:rsidR="00331F65">
        <w:rPr>
          <w:noProof/>
        </w:rPr>
        <w:t>9</w:t>
      </w:r>
      <w:r>
        <w:rPr>
          <w:noProof/>
        </w:rPr>
        <w:fldChar w:fldCharType="end"/>
      </w:r>
    </w:p>
    <w:p w14:paraId="72A4539E" w14:textId="7FCF4D73" w:rsidR="006330B2" w:rsidRDefault="006330B2">
      <w:pPr>
        <w:pStyle w:val="11"/>
        <w:tabs>
          <w:tab w:val="right" w:leader="dot" w:pos="9061"/>
        </w:tabs>
        <w:rPr>
          <w:rFonts w:asciiTheme="minorHAnsi" w:eastAsiaTheme="minorEastAsia" w:hAnsiTheme="minorHAnsi" w:cs="Arial Unicode MS"/>
          <w:b w:val="0"/>
          <w:bCs w:val="0"/>
          <w:caps w:val="0"/>
          <w:noProof/>
          <w:sz w:val="22"/>
          <w:szCs w:val="39"/>
          <w:lang w:bidi="km-KH"/>
          <w14:ligatures w14:val="standardContextual"/>
        </w:rPr>
      </w:pPr>
      <w:r>
        <w:rPr>
          <w:noProof/>
        </w:rPr>
        <w:t>5. Recharging a RFID Card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_Toc170491569 \h </w:instrText>
      </w:r>
      <w:r>
        <w:rPr>
          <w:noProof/>
        </w:rPr>
      </w:r>
      <w:r>
        <w:rPr>
          <w:noProof/>
        </w:rPr>
        <w:fldChar w:fldCharType="separate"/>
      </w:r>
      <w:r w:rsidR="00331F65">
        <w:rPr>
          <w:noProof/>
        </w:rPr>
        <w:t>10</w:t>
      </w:r>
      <w:r>
        <w:rPr>
          <w:noProof/>
        </w:rPr>
        <w:fldChar w:fldCharType="end"/>
      </w:r>
    </w:p>
    <w:p w14:paraId="2528BBE0" w14:textId="495E8096" w:rsidR="006330B2" w:rsidRDefault="006330B2">
      <w:pPr>
        <w:pStyle w:val="11"/>
        <w:tabs>
          <w:tab w:val="right" w:leader="dot" w:pos="9061"/>
        </w:tabs>
        <w:rPr>
          <w:rFonts w:asciiTheme="minorHAnsi" w:eastAsiaTheme="minorEastAsia" w:hAnsiTheme="minorHAnsi" w:cs="Arial Unicode MS"/>
          <w:b w:val="0"/>
          <w:bCs w:val="0"/>
          <w:caps w:val="0"/>
          <w:noProof/>
          <w:sz w:val="22"/>
          <w:szCs w:val="39"/>
          <w:lang w:bidi="km-KH"/>
          <w14:ligatures w14:val="standardContextual"/>
        </w:rPr>
      </w:pPr>
      <w:r>
        <w:rPr>
          <w:noProof/>
        </w:rPr>
        <w:t>6. Make Call via “Collect-Call” Mode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_Toc170491570 \h </w:instrText>
      </w:r>
      <w:r>
        <w:rPr>
          <w:noProof/>
        </w:rPr>
      </w:r>
      <w:r>
        <w:rPr>
          <w:noProof/>
        </w:rPr>
        <w:fldChar w:fldCharType="separate"/>
      </w:r>
      <w:r w:rsidR="00331F65">
        <w:rPr>
          <w:noProof/>
        </w:rPr>
        <w:t>11</w:t>
      </w:r>
      <w:r>
        <w:rPr>
          <w:noProof/>
        </w:rPr>
        <w:fldChar w:fldCharType="end"/>
      </w:r>
    </w:p>
    <w:p w14:paraId="26BC545F" w14:textId="12FA4AFF" w:rsidR="006330B2" w:rsidRDefault="006330B2">
      <w:pPr>
        <w:pStyle w:val="11"/>
        <w:tabs>
          <w:tab w:val="right" w:leader="dot" w:pos="9061"/>
        </w:tabs>
        <w:rPr>
          <w:rFonts w:asciiTheme="minorHAnsi" w:eastAsiaTheme="minorEastAsia" w:hAnsiTheme="minorHAnsi" w:cs="Arial Unicode MS"/>
          <w:b w:val="0"/>
          <w:bCs w:val="0"/>
          <w:caps w:val="0"/>
          <w:noProof/>
          <w:sz w:val="22"/>
          <w:szCs w:val="39"/>
          <w:lang w:bidi="km-KH"/>
          <w14:ligatures w14:val="standardContextual"/>
        </w:rPr>
      </w:pPr>
      <w:r>
        <w:rPr>
          <w:noProof/>
        </w:rPr>
        <w:t>7. Technical Specifications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_Toc170491571 \h </w:instrText>
      </w:r>
      <w:r>
        <w:rPr>
          <w:noProof/>
        </w:rPr>
      </w:r>
      <w:r>
        <w:rPr>
          <w:noProof/>
        </w:rPr>
        <w:fldChar w:fldCharType="separate"/>
      </w:r>
      <w:r w:rsidR="00331F65">
        <w:rPr>
          <w:noProof/>
        </w:rPr>
        <w:t>14</w:t>
      </w:r>
      <w:r>
        <w:rPr>
          <w:noProof/>
        </w:rPr>
        <w:fldChar w:fldCharType="end"/>
      </w:r>
    </w:p>
    <w:p w14:paraId="21FD8BBE" w14:textId="721E92EF" w:rsidR="006330B2" w:rsidRDefault="006330B2">
      <w:pPr>
        <w:pStyle w:val="11"/>
        <w:tabs>
          <w:tab w:val="right" w:leader="dot" w:pos="9061"/>
        </w:tabs>
        <w:rPr>
          <w:rFonts w:asciiTheme="minorHAnsi" w:eastAsiaTheme="minorEastAsia" w:hAnsiTheme="minorHAnsi" w:cs="Arial Unicode MS"/>
          <w:b w:val="0"/>
          <w:bCs w:val="0"/>
          <w:caps w:val="0"/>
          <w:noProof/>
          <w:sz w:val="22"/>
          <w:szCs w:val="39"/>
          <w:lang w:bidi="km-KH"/>
          <w14:ligatures w14:val="standardContextual"/>
        </w:rPr>
      </w:pPr>
      <w:r>
        <w:rPr>
          <w:noProof/>
        </w:rPr>
        <w:t>8. After-Sale Service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_Toc170491572 \h </w:instrText>
      </w:r>
      <w:r>
        <w:rPr>
          <w:noProof/>
        </w:rPr>
      </w:r>
      <w:r>
        <w:rPr>
          <w:noProof/>
        </w:rPr>
        <w:fldChar w:fldCharType="separate"/>
      </w:r>
      <w:r w:rsidR="00331F65">
        <w:rPr>
          <w:noProof/>
        </w:rPr>
        <w:t>15</w:t>
      </w:r>
      <w:r>
        <w:rPr>
          <w:noProof/>
        </w:rPr>
        <w:fldChar w:fldCharType="end"/>
      </w:r>
    </w:p>
    <w:p w14:paraId="5A6E7975" w14:textId="16E6B997" w:rsidR="0099402B" w:rsidRPr="005970B1" w:rsidRDefault="005970B1" w:rsidP="00325B4A">
      <w:pPr>
        <w:spacing w:beforeLines="50" w:before="156"/>
        <w:ind w:firstLine="480"/>
        <w:rPr>
          <w:rFonts w:ascii="Trebuchet MS" w:hAnsi="Trebuchet MS"/>
        </w:rPr>
        <w:sectPr w:rsidR="0099402B" w:rsidRPr="005970B1" w:rsidSect="00325B4A">
          <w:headerReference w:type="default" r:id="rId10"/>
          <w:pgSz w:w="11907" w:h="16840" w:code="9"/>
          <w:pgMar w:top="1418" w:right="1418" w:bottom="1134" w:left="1418" w:header="851" w:footer="680" w:gutter="0"/>
          <w:pgNumType w:start="2"/>
          <w:cols w:space="425"/>
          <w:docGrid w:type="lines" w:linePitch="312"/>
        </w:sectPr>
      </w:pPr>
      <w:r>
        <w:rPr>
          <w:rFonts w:ascii="Trebuchet MS" w:hAnsi="Trebuchet MS"/>
          <w:b/>
          <w:bCs/>
          <w:caps/>
          <w:sz w:val="20"/>
        </w:rPr>
        <w:fldChar w:fldCharType="end"/>
      </w:r>
    </w:p>
    <w:p w14:paraId="5B365AC0" w14:textId="77777777" w:rsidR="00033D1E" w:rsidRPr="005970B1" w:rsidRDefault="00105E74" w:rsidP="0023520B">
      <w:pPr>
        <w:pStyle w:val="1"/>
      </w:pPr>
      <w:bookmarkStart w:id="25" w:name="_Toc122403707"/>
      <w:bookmarkStart w:id="26" w:name="_Toc236105856"/>
      <w:bookmarkStart w:id="27" w:name="_Toc170491562"/>
      <w:bookmarkEnd w:id="1"/>
      <w:bookmarkEnd w:id="23"/>
      <w:r>
        <w:rPr>
          <w:rFonts w:hint="eastAsia"/>
        </w:rPr>
        <w:lastRenderedPageBreak/>
        <w:t xml:space="preserve">1. </w:t>
      </w:r>
      <w:r w:rsidR="00033D1E" w:rsidRPr="005970B1">
        <w:t>P</w:t>
      </w:r>
      <w:bookmarkEnd w:id="24"/>
      <w:r w:rsidR="00033D1E" w:rsidRPr="005970B1">
        <w:t>reface</w:t>
      </w:r>
      <w:bookmarkEnd w:id="25"/>
      <w:bookmarkEnd w:id="26"/>
      <w:bookmarkEnd w:id="27"/>
    </w:p>
    <w:p w14:paraId="4F4466CB" w14:textId="38EFC5A0" w:rsidR="005970B1" w:rsidRDefault="005970B1" w:rsidP="00163164">
      <w:pPr>
        <w:rPr>
          <w:rFonts w:ascii="Trebuchet MS" w:hAnsi="Trebuchet MS" w:cs="Arial"/>
          <w:sz w:val="20"/>
        </w:rPr>
      </w:pPr>
      <w:r w:rsidRPr="00C62D41">
        <w:rPr>
          <w:rFonts w:ascii="Trebuchet MS" w:hAnsi="Trebuchet MS" w:cs="Arial"/>
          <w:sz w:val="20"/>
        </w:rPr>
        <w:t>Thank you for purchasing</w:t>
      </w:r>
      <w:r>
        <w:rPr>
          <w:rFonts w:ascii="Trebuchet MS" w:hAnsi="Trebuchet MS" w:cs="Arial"/>
          <w:sz w:val="20"/>
        </w:rPr>
        <w:t xml:space="preserve"> the </w:t>
      </w:r>
      <w:r w:rsidR="003B13CF">
        <w:rPr>
          <w:rFonts w:ascii="Trebuchet MS" w:hAnsi="Trebuchet MS" w:cs="Arial"/>
          <w:sz w:val="20"/>
        </w:rPr>
        <w:t>Out</w:t>
      </w:r>
      <w:r w:rsidR="00163164">
        <w:rPr>
          <w:rFonts w:ascii="Trebuchet MS" w:hAnsi="Trebuchet MS" w:cs="Arial" w:hint="eastAsia"/>
          <w:sz w:val="20"/>
        </w:rPr>
        <w:t xml:space="preserve">door </w:t>
      </w:r>
      <w:r w:rsidR="00191711">
        <w:rPr>
          <w:rFonts w:ascii="Trebuchet MS" w:hAnsi="Trebuchet MS" w:cs="Arial"/>
          <w:sz w:val="20"/>
        </w:rPr>
        <w:t>4</w:t>
      </w:r>
      <w:r w:rsidR="00D9271B">
        <w:rPr>
          <w:rFonts w:ascii="Trebuchet MS" w:hAnsi="Trebuchet MS" w:cs="Arial" w:hint="eastAsia"/>
          <w:sz w:val="20"/>
        </w:rPr>
        <w:t>G</w:t>
      </w:r>
      <w:r w:rsidR="00191711">
        <w:rPr>
          <w:rFonts w:ascii="Trebuchet MS" w:hAnsi="Trebuchet MS" w:cs="Arial"/>
          <w:sz w:val="20"/>
        </w:rPr>
        <w:t xml:space="preserve"> RFID</w:t>
      </w:r>
      <w:r w:rsidR="00163164">
        <w:rPr>
          <w:rFonts w:ascii="Trebuchet MS" w:hAnsi="Trebuchet MS" w:cs="Arial" w:hint="eastAsia"/>
          <w:sz w:val="20"/>
        </w:rPr>
        <w:t xml:space="preserve"> </w:t>
      </w:r>
      <w:r w:rsidR="003B13CF">
        <w:rPr>
          <w:rFonts w:ascii="Trebuchet MS" w:hAnsi="Trebuchet MS" w:cs="Arial"/>
          <w:sz w:val="20"/>
        </w:rPr>
        <w:t>Card</w:t>
      </w:r>
      <w:r w:rsidR="009B4541">
        <w:rPr>
          <w:rFonts w:ascii="Trebuchet MS" w:hAnsi="Trebuchet MS" w:cs="Arial"/>
          <w:sz w:val="20"/>
        </w:rPr>
        <w:t xml:space="preserve"> Payphone</w:t>
      </w:r>
      <w:r>
        <w:rPr>
          <w:rFonts w:ascii="Trebuchet MS" w:hAnsi="Trebuchet MS" w:cs="Arial"/>
          <w:sz w:val="20"/>
        </w:rPr>
        <w:t xml:space="preserve"> of </w:t>
      </w:r>
      <w:proofErr w:type="spellStart"/>
      <w:r w:rsidR="004109B3">
        <w:rPr>
          <w:rFonts w:ascii="Trebuchet MS" w:hAnsi="Trebuchet MS" w:cs="Arial"/>
          <w:sz w:val="20"/>
        </w:rPr>
        <w:t>MaxComm</w:t>
      </w:r>
      <w:proofErr w:type="spellEnd"/>
      <w:r>
        <w:rPr>
          <w:rFonts w:ascii="Trebuchet MS" w:hAnsi="Trebuchet MS" w:cs="Arial"/>
          <w:sz w:val="20"/>
        </w:rPr>
        <w:t xml:space="preserve"> Co., Ltd. </w:t>
      </w:r>
    </w:p>
    <w:p w14:paraId="0E285AEE" w14:textId="77777777" w:rsidR="005970B1" w:rsidRDefault="005970B1" w:rsidP="005970B1">
      <w:pPr>
        <w:spacing w:beforeLines="50" w:before="156"/>
        <w:rPr>
          <w:rFonts w:ascii="Trebuchet MS" w:hAnsi="Trebuchet MS" w:cs="Arial"/>
          <w:sz w:val="20"/>
        </w:rPr>
      </w:pPr>
      <w:r w:rsidRPr="00147500">
        <w:rPr>
          <w:rFonts w:ascii="Trebuchet MS" w:hAnsi="Trebuchet MS" w:cs="Arial"/>
          <w:sz w:val="20"/>
        </w:rPr>
        <w:t xml:space="preserve">It is recommended that you read the operating instructions and safety precautions in this manual carefully prior to installing and using this product. </w:t>
      </w:r>
    </w:p>
    <w:p w14:paraId="3D35267E" w14:textId="77777777" w:rsidR="00033D1E" w:rsidRPr="005970B1" w:rsidRDefault="00033D1E">
      <w:pPr>
        <w:rPr>
          <w:rFonts w:ascii="Trebuchet MS" w:eastAsia="SimHei" w:hAnsi="Trebuchet MS" w:cs="Arial"/>
          <w:b/>
          <w:bCs/>
        </w:rPr>
      </w:pPr>
    </w:p>
    <w:tbl>
      <w:tblPr>
        <w:tblW w:w="0" w:type="auto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shd w:val="clear" w:color="auto" w:fill="CCCCCC"/>
        <w:tblLook w:val="0000" w:firstRow="0" w:lastRow="0" w:firstColumn="0" w:lastColumn="0" w:noHBand="0" w:noVBand="0"/>
      </w:tblPr>
      <w:tblGrid>
        <w:gridCol w:w="8933"/>
      </w:tblGrid>
      <w:tr w:rsidR="00033D1E" w:rsidRPr="005970B1" w14:paraId="4E1CC167" w14:textId="77777777">
        <w:trPr>
          <w:trHeight w:val="465"/>
        </w:trPr>
        <w:tc>
          <w:tcPr>
            <w:tcW w:w="9000" w:type="dxa"/>
            <w:shd w:val="clear" w:color="auto" w:fill="CCCCCC"/>
            <w:vAlign w:val="center"/>
          </w:tcPr>
          <w:p w14:paraId="3B1274EF" w14:textId="77777777" w:rsidR="00033D1E" w:rsidRPr="005970B1" w:rsidRDefault="00033D1E">
            <w:pPr>
              <w:ind w:firstLine="480"/>
              <w:jc w:val="center"/>
              <w:rPr>
                <w:rFonts w:ascii="Trebuchet MS" w:hAnsi="Trebuchet MS" w:cs="Arial"/>
                <w:b/>
                <w:sz w:val="20"/>
              </w:rPr>
            </w:pPr>
            <w:r w:rsidRPr="005970B1">
              <w:rPr>
                <w:rFonts w:ascii="Trebuchet MS" w:hAnsi="Trebuchet MS" w:cs="Arial"/>
                <w:b/>
                <w:sz w:val="20"/>
              </w:rPr>
              <w:t>Safety Precautions</w:t>
            </w:r>
          </w:p>
        </w:tc>
      </w:tr>
    </w:tbl>
    <w:p w14:paraId="40345852" w14:textId="77777777" w:rsidR="00033D1E" w:rsidRPr="005970B1" w:rsidRDefault="00033D1E" w:rsidP="00E920EF">
      <w:pPr>
        <w:numPr>
          <w:ilvl w:val="0"/>
          <w:numId w:val="3"/>
        </w:numPr>
        <w:spacing w:beforeLines="50" w:before="156"/>
        <w:ind w:left="357" w:hanging="357"/>
        <w:rPr>
          <w:rFonts w:ascii="Trebuchet MS" w:eastAsia="SimHei" w:hAnsi="Trebuchet MS" w:cs="Arial"/>
          <w:sz w:val="20"/>
        </w:rPr>
      </w:pPr>
      <w:r w:rsidRPr="005970B1">
        <w:rPr>
          <w:rFonts w:ascii="Trebuchet MS" w:eastAsia="SimHei" w:hAnsi="Trebuchet MS" w:cs="Arial"/>
          <w:sz w:val="20"/>
        </w:rPr>
        <w:t>Please read this manual thoroughly and keep it safe for future use. Breach of these notes may cause dangers or offending relevant laws.</w:t>
      </w:r>
    </w:p>
    <w:p w14:paraId="332D1BB4" w14:textId="77777777" w:rsidR="00033D1E" w:rsidRPr="005970B1" w:rsidRDefault="00033D1E" w:rsidP="00E920EF">
      <w:pPr>
        <w:numPr>
          <w:ilvl w:val="0"/>
          <w:numId w:val="3"/>
        </w:numPr>
        <w:spacing w:beforeLines="50" w:before="156"/>
        <w:ind w:left="357" w:hanging="357"/>
        <w:rPr>
          <w:rFonts w:ascii="Trebuchet MS" w:eastAsia="SimHei" w:hAnsi="Trebuchet MS" w:cs="Arial"/>
          <w:sz w:val="20"/>
        </w:rPr>
      </w:pPr>
      <w:r w:rsidRPr="005970B1">
        <w:rPr>
          <w:rFonts w:ascii="Trebuchet MS" w:eastAsia="SimHei" w:hAnsi="Trebuchet MS" w:cs="Arial"/>
          <w:sz w:val="20"/>
        </w:rPr>
        <w:t xml:space="preserve">The product is designed for </w:t>
      </w:r>
      <w:r w:rsidR="003B13CF">
        <w:rPr>
          <w:rFonts w:ascii="Trebuchet MS" w:eastAsia="SimHei" w:hAnsi="Trebuchet MS" w:cs="Arial" w:hint="eastAsia"/>
          <w:sz w:val="20"/>
        </w:rPr>
        <w:t>outdo</w:t>
      </w:r>
      <w:r w:rsidR="003B13CF">
        <w:rPr>
          <w:rFonts w:ascii="Trebuchet MS" w:eastAsia="SimHei" w:hAnsi="Trebuchet MS" w:cs="Arial"/>
          <w:sz w:val="20"/>
        </w:rPr>
        <w:t xml:space="preserve">or </w:t>
      </w:r>
      <w:r w:rsidRPr="005970B1">
        <w:rPr>
          <w:rFonts w:ascii="Trebuchet MS" w:eastAsia="SimHei" w:hAnsi="Trebuchet MS" w:cs="Arial"/>
          <w:sz w:val="20"/>
        </w:rPr>
        <w:t>operating</w:t>
      </w:r>
      <w:r w:rsidR="005970B1">
        <w:rPr>
          <w:rFonts w:ascii="Trebuchet MS" w:eastAsia="SimHei" w:hAnsi="Trebuchet MS" w:cs="Arial" w:hint="eastAsia"/>
          <w:sz w:val="20"/>
        </w:rPr>
        <w:t>. D</w:t>
      </w:r>
      <w:r w:rsidRPr="005970B1">
        <w:rPr>
          <w:rFonts w:ascii="Trebuchet MS" w:eastAsia="SimHei" w:hAnsi="Trebuchet MS" w:cs="Arial"/>
          <w:sz w:val="20"/>
        </w:rPr>
        <w:t>on’t use it for other purpose</w:t>
      </w:r>
      <w:r w:rsidR="005970B1">
        <w:rPr>
          <w:rFonts w:ascii="Trebuchet MS" w:eastAsia="SimHei" w:hAnsi="Trebuchet MS" w:cs="Arial" w:hint="eastAsia"/>
          <w:sz w:val="20"/>
        </w:rPr>
        <w:t>s</w:t>
      </w:r>
      <w:r w:rsidRPr="005970B1">
        <w:rPr>
          <w:rFonts w:ascii="Trebuchet MS" w:eastAsia="SimHei" w:hAnsi="Trebuchet MS" w:cs="Arial"/>
          <w:sz w:val="20"/>
        </w:rPr>
        <w:t>.</w:t>
      </w:r>
    </w:p>
    <w:p w14:paraId="648CA107" w14:textId="77777777" w:rsidR="00033D1E" w:rsidRPr="005970B1" w:rsidRDefault="00033D1E" w:rsidP="00E920EF">
      <w:pPr>
        <w:numPr>
          <w:ilvl w:val="0"/>
          <w:numId w:val="3"/>
        </w:numPr>
        <w:spacing w:beforeLines="50" w:before="156"/>
        <w:ind w:left="357" w:hanging="357"/>
        <w:rPr>
          <w:rFonts w:ascii="Trebuchet MS" w:eastAsia="SimHei" w:hAnsi="Trebuchet MS" w:cs="Arial"/>
          <w:sz w:val="20"/>
        </w:rPr>
      </w:pPr>
      <w:r w:rsidRPr="005970B1">
        <w:rPr>
          <w:rFonts w:ascii="Trebuchet MS" w:eastAsia="SimHei" w:hAnsi="Trebuchet MS" w:cs="Arial"/>
          <w:sz w:val="20"/>
        </w:rPr>
        <w:t xml:space="preserve">Protect the </w:t>
      </w:r>
      <w:r w:rsidR="009A5AF5">
        <w:rPr>
          <w:rFonts w:ascii="Trebuchet MS" w:eastAsia="SimHei" w:hAnsi="Trebuchet MS" w:cs="Arial"/>
          <w:sz w:val="20"/>
        </w:rPr>
        <w:t>Phone</w:t>
      </w:r>
      <w:r w:rsidRPr="005970B1">
        <w:rPr>
          <w:rFonts w:ascii="Trebuchet MS" w:eastAsia="SimHei" w:hAnsi="Trebuchet MS" w:cs="Arial"/>
          <w:sz w:val="20"/>
        </w:rPr>
        <w:t xml:space="preserve"> from intense impact and vibration during transporting, installing and using. The </w:t>
      </w:r>
      <w:r w:rsidR="00CD08C2">
        <w:rPr>
          <w:rFonts w:ascii="Trebuchet MS" w:eastAsia="SimHei" w:hAnsi="Trebuchet MS" w:cs="Arial"/>
          <w:sz w:val="20"/>
        </w:rPr>
        <w:t>Phone</w:t>
      </w:r>
      <w:r w:rsidRPr="005970B1">
        <w:rPr>
          <w:rFonts w:ascii="Trebuchet MS" w:eastAsia="SimHei" w:hAnsi="Trebuchet MS" w:cs="Arial"/>
          <w:sz w:val="20"/>
        </w:rPr>
        <w:t xml:space="preserve"> may be permanently damaged if excessive force or liquid dunking is applied to the </w:t>
      </w:r>
      <w:r w:rsidR="00CD08C2">
        <w:rPr>
          <w:rFonts w:ascii="Trebuchet MS" w:eastAsia="SimHei" w:hAnsi="Trebuchet MS" w:cs="Arial"/>
          <w:sz w:val="20"/>
        </w:rPr>
        <w:t>Phone</w:t>
      </w:r>
      <w:r w:rsidRPr="005970B1">
        <w:rPr>
          <w:rFonts w:ascii="Trebuchet MS" w:eastAsia="SimHei" w:hAnsi="Trebuchet MS" w:cs="Arial"/>
          <w:sz w:val="20"/>
        </w:rPr>
        <w:t>.</w:t>
      </w:r>
    </w:p>
    <w:p w14:paraId="020A852E" w14:textId="77777777" w:rsidR="00033D1E" w:rsidRPr="005970B1" w:rsidRDefault="00033D1E" w:rsidP="00E920EF">
      <w:pPr>
        <w:numPr>
          <w:ilvl w:val="0"/>
          <w:numId w:val="3"/>
        </w:numPr>
        <w:spacing w:beforeLines="50" w:before="156"/>
        <w:ind w:left="357" w:hanging="357"/>
        <w:rPr>
          <w:rFonts w:ascii="Trebuchet MS" w:eastAsia="SimHei" w:hAnsi="Trebuchet MS" w:cs="Arial"/>
          <w:sz w:val="20"/>
        </w:rPr>
      </w:pPr>
      <w:r w:rsidRPr="005970B1">
        <w:rPr>
          <w:rFonts w:ascii="Trebuchet MS" w:eastAsia="SimHei" w:hAnsi="Trebuchet MS" w:cs="Arial"/>
          <w:sz w:val="20"/>
        </w:rPr>
        <w:t xml:space="preserve">Before using the </w:t>
      </w:r>
      <w:r w:rsidR="009A5AF5">
        <w:rPr>
          <w:rFonts w:ascii="Trebuchet MS" w:eastAsia="SimHei" w:hAnsi="Trebuchet MS" w:cs="Arial"/>
          <w:sz w:val="20"/>
        </w:rPr>
        <w:t>Phone</w:t>
      </w:r>
      <w:r w:rsidRPr="005970B1">
        <w:rPr>
          <w:rFonts w:ascii="Trebuchet MS" w:eastAsia="SimHei" w:hAnsi="Trebuchet MS" w:cs="Arial"/>
          <w:sz w:val="20"/>
        </w:rPr>
        <w:t xml:space="preserve">, relevant instructions should be read thoroughly. Try to operate the </w:t>
      </w:r>
      <w:r w:rsidR="009A5AF5">
        <w:rPr>
          <w:rFonts w:ascii="Trebuchet MS" w:eastAsia="SimHei" w:hAnsi="Trebuchet MS" w:cs="Arial"/>
          <w:sz w:val="20"/>
        </w:rPr>
        <w:t>Phone</w:t>
      </w:r>
      <w:r w:rsidR="009A5AF5" w:rsidRPr="005970B1">
        <w:rPr>
          <w:rFonts w:ascii="Trebuchet MS" w:eastAsia="SimHei" w:hAnsi="Trebuchet MS" w:cs="Arial"/>
          <w:sz w:val="20"/>
        </w:rPr>
        <w:t xml:space="preserve"> </w:t>
      </w:r>
      <w:r w:rsidRPr="005970B1">
        <w:rPr>
          <w:rFonts w:ascii="Trebuchet MS" w:eastAsia="SimHei" w:hAnsi="Trebuchet MS" w:cs="Arial"/>
          <w:sz w:val="20"/>
        </w:rPr>
        <w:t>in accordance with relative environment condition and operation guide.</w:t>
      </w:r>
    </w:p>
    <w:p w14:paraId="68A3DDF2" w14:textId="77777777" w:rsidR="00033D1E" w:rsidRPr="005970B1" w:rsidRDefault="00033D1E" w:rsidP="00E920EF">
      <w:pPr>
        <w:numPr>
          <w:ilvl w:val="0"/>
          <w:numId w:val="3"/>
        </w:numPr>
        <w:spacing w:beforeLines="50" w:before="156"/>
        <w:ind w:left="357" w:hanging="357"/>
        <w:rPr>
          <w:rFonts w:ascii="Trebuchet MS" w:eastAsia="SimHei" w:hAnsi="Trebuchet MS" w:cs="Arial"/>
          <w:sz w:val="20"/>
        </w:rPr>
      </w:pPr>
      <w:r w:rsidRPr="005970B1">
        <w:rPr>
          <w:rFonts w:ascii="Trebuchet MS" w:eastAsia="SimHei" w:hAnsi="Trebuchet MS" w:cs="Arial"/>
          <w:sz w:val="20"/>
        </w:rPr>
        <w:t xml:space="preserve">Avoid installing the </w:t>
      </w:r>
      <w:r w:rsidR="009A5AF5">
        <w:rPr>
          <w:rFonts w:ascii="Trebuchet MS" w:eastAsia="SimHei" w:hAnsi="Trebuchet MS" w:cs="Arial"/>
          <w:sz w:val="20"/>
        </w:rPr>
        <w:t>Phone</w:t>
      </w:r>
      <w:r w:rsidR="009A5AF5" w:rsidRPr="005970B1">
        <w:rPr>
          <w:rFonts w:ascii="Trebuchet MS" w:eastAsia="SimHei" w:hAnsi="Trebuchet MS" w:cs="Arial"/>
          <w:sz w:val="20"/>
        </w:rPr>
        <w:t xml:space="preserve"> </w:t>
      </w:r>
      <w:r w:rsidRPr="005970B1">
        <w:rPr>
          <w:rFonts w:ascii="Trebuchet MS" w:eastAsia="SimHei" w:hAnsi="Trebuchet MS" w:cs="Arial"/>
          <w:sz w:val="20"/>
        </w:rPr>
        <w:t>beside a strong magnetic field or in a dusty environment in order not to reduce the service life.</w:t>
      </w:r>
    </w:p>
    <w:p w14:paraId="71867B82" w14:textId="77777777" w:rsidR="00033D1E" w:rsidRPr="005970B1" w:rsidRDefault="00033D1E" w:rsidP="00E920EF">
      <w:pPr>
        <w:numPr>
          <w:ilvl w:val="0"/>
          <w:numId w:val="3"/>
        </w:numPr>
        <w:spacing w:beforeLines="50" w:before="156"/>
        <w:ind w:left="357" w:hanging="357"/>
        <w:rPr>
          <w:rFonts w:ascii="Trebuchet MS" w:eastAsia="SimHei" w:hAnsi="Trebuchet MS" w:cs="Arial"/>
          <w:sz w:val="20"/>
        </w:rPr>
      </w:pPr>
      <w:r w:rsidRPr="005970B1">
        <w:rPr>
          <w:rFonts w:ascii="Trebuchet MS" w:eastAsia="SimHei" w:hAnsi="Trebuchet MS" w:cs="Arial"/>
          <w:sz w:val="20"/>
        </w:rPr>
        <w:t xml:space="preserve">If the </w:t>
      </w:r>
      <w:r w:rsidR="009A5AF5">
        <w:rPr>
          <w:rFonts w:ascii="Trebuchet MS" w:eastAsia="SimHei" w:hAnsi="Trebuchet MS" w:cs="Arial"/>
          <w:sz w:val="20"/>
        </w:rPr>
        <w:t>Phone</w:t>
      </w:r>
      <w:r w:rsidR="009A5AF5" w:rsidRPr="005970B1">
        <w:rPr>
          <w:rFonts w:ascii="Trebuchet MS" w:eastAsia="SimHei" w:hAnsi="Trebuchet MS" w:cs="Arial"/>
          <w:sz w:val="20"/>
        </w:rPr>
        <w:t xml:space="preserve"> </w:t>
      </w:r>
      <w:r w:rsidRPr="005970B1">
        <w:rPr>
          <w:rFonts w:ascii="Trebuchet MS" w:eastAsia="SimHei" w:hAnsi="Trebuchet MS" w:cs="Arial"/>
          <w:sz w:val="20"/>
        </w:rPr>
        <w:t>has failure, please contact the local representative or after service</w:t>
      </w:r>
      <w:r w:rsidR="00B16BD9">
        <w:rPr>
          <w:rFonts w:ascii="Trebuchet MS" w:eastAsia="SimHei" w:hAnsi="Trebuchet MS" w:cs="Arial"/>
          <w:sz w:val="20"/>
        </w:rPr>
        <w:t xml:space="preserve"> department of our company. </w:t>
      </w:r>
      <w:r w:rsidRPr="005970B1">
        <w:rPr>
          <w:rFonts w:ascii="Trebuchet MS" w:eastAsia="SimHei" w:hAnsi="Trebuchet MS" w:cs="Arial"/>
          <w:sz w:val="20"/>
        </w:rPr>
        <w:t xml:space="preserve">Any disposal beyond our authorization will void the warranty clause. </w:t>
      </w:r>
    </w:p>
    <w:p w14:paraId="4F3D1EF7" w14:textId="77777777" w:rsidR="00033D1E" w:rsidRPr="005970B1" w:rsidRDefault="00033D1E">
      <w:pPr>
        <w:rPr>
          <w:rFonts w:ascii="Trebuchet MS" w:hAnsi="Trebuchet MS"/>
        </w:rPr>
        <w:sectPr w:rsidR="00033D1E" w:rsidRPr="005970B1" w:rsidSect="005970B1">
          <w:footerReference w:type="default" r:id="rId11"/>
          <w:pgSz w:w="11907" w:h="16840" w:code="9"/>
          <w:pgMar w:top="1418" w:right="1418" w:bottom="1134" w:left="1418" w:header="851" w:footer="493" w:gutter="0"/>
          <w:cols w:space="425"/>
          <w:docGrid w:type="lines" w:linePitch="312"/>
        </w:sectPr>
      </w:pPr>
      <w:r w:rsidRPr="005970B1">
        <w:rPr>
          <w:rFonts w:ascii="Trebuchet MS" w:hAnsi="Trebuchet MS"/>
          <w:sz w:val="20"/>
        </w:rPr>
        <w:t xml:space="preserve"> </w:t>
      </w:r>
      <w:bookmarkStart w:id="28" w:name="_Toc45946925"/>
      <w:bookmarkStart w:id="29" w:name="_Toc67409599"/>
    </w:p>
    <w:p w14:paraId="76D9C391" w14:textId="77777777" w:rsidR="00033D1E" w:rsidRPr="000B288F" w:rsidRDefault="00105E74" w:rsidP="0023520B">
      <w:pPr>
        <w:pStyle w:val="1"/>
      </w:pPr>
      <w:bookmarkStart w:id="30" w:name="_Toc122403708"/>
      <w:bookmarkStart w:id="31" w:name="_Toc236105857"/>
      <w:bookmarkStart w:id="32" w:name="_Toc170491563"/>
      <w:bookmarkStart w:id="33" w:name="_Toc45946926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28"/>
      <w:bookmarkEnd w:id="29"/>
      <w:r>
        <w:rPr>
          <w:rFonts w:hint="eastAsia"/>
        </w:rPr>
        <w:lastRenderedPageBreak/>
        <w:t xml:space="preserve">2. </w:t>
      </w:r>
      <w:r w:rsidR="00C61A50">
        <w:rPr>
          <w:rFonts w:hint="eastAsia"/>
        </w:rPr>
        <w:t>Product</w:t>
      </w:r>
      <w:r w:rsidR="00033D1E" w:rsidRPr="000B288F">
        <w:t xml:space="preserve"> Overview</w:t>
      </w:r>
      <w:bookmarkEnd w:id="30"/>
      <w:bookmarkEnd w:id="31"/>
      <w:bookmarkEnd w:id="32"/>
    </w:p>
    <w:bookmarkEnd w:id="33"/>
    <w:p w14:paraId="47398EB0" w14:textId="77777777" w:rsidR="00665C01" w:rsidRDefault="00665C01" w:rsidP="00665C01">
      <w:pPr>
        <w:spacing w:beforeLines="20" w:before="69"/>
        <w:rPr>
          <w:rFonts w:ascii="Trebuchet MS" w:hAnsi="Trebuchet MS"/>
          <w:sz w:val="20"/>
        </w:rPr>
      </w:pPr>
      <w:r w:rsidRPr="00C018A7">
        <w:rPr>
          <w:rFonts w:ascii="Trebuchet MS" w:hAnsi="Trebuchet MS"/>
          <w:sz w:val="20"/>
        </w:rPr>
        <w:t>This is an outdoor wall-mounted payphone supporting payment</w:t>
      </w:r>
      <w:r>
        <w:rPr>
          <w:rFonts w:ascii="Trebuchet MS" w:hAnsi="Trebuchet MS"/>
          <w:sz w:val="20"/>
        </w:rPr>
        <w:t xml:space="preserve"> </w:t>
      </w:r>
      <w:r w:rsidRPr="00D56D1B">
        <w:rPr>
          <w:rFonts w:ascii="Trebuchet MS" w:hAnsi="Trebuchet MS"/>
          <w:sz w:val="20"/>
        </w:rPr>
        <w:t>with or without</w:t>
      </w:r>
      <w:r>
        <w:rPr>
          <w:rFonts w:ascii="Trebuchet MS" w:hAnsi="Trebuchet MS"/>
          <w:sz w:val="20"/>
        </w:rPr>
        <w:t xml:space="preserve"> RFID cards (</w:t>
      </w:r>
      <w:proofErr w:type="spellStart"/>
      <w:r>
        <w:rPr>
          <w:rFonts w:ascii="Trebuchet MS" w:hAnsi="Trebuchet MS"/>
          <w:sz w:val="20"/>
        </w:rPr>
        <w:t>Mifare</w:t>
      </w:r>
      <w:proofErr w:type="spellEnd"/>
      <w:r>
        <w:rPr>
          <w:rFonts w:ascii="Trebuchet MS" w:hAnsi="Trebuchet MS"/>
          <w:sz w:val="20"/>
        </w:rPr>
        <w:t xml:space="preserve"> card), </w:t>
      </w:r>
      <w:r>
        <w:rPr>
          <w:rFonts w:ascii="Trebuchet MS" w:hAnsi="Trebuchet MS" w:cs="Arial"/>
          <w:sz w:val="20"/>
        </w:rPr>
        <w:t>by inserting a 4G SIM card inside.</w:t>
      </w:r>
      <w:r w:rsidRPr="00C018A7">
        <w:rPr>
          <w:rFonts w:ascii="Trebuchet MS" w:hAnsi="Trebuchet MS"/>
          <w:sz w:val="20"/>
        </w:rPr>
        <w:t xml:space="preserve"> Designed with anti-vandalism </w:t>
      </w:r>
      <w:r>
        <w:rPr>
          <w:rFonts w:ascii="Trebuchet MS" w:hAnsi="Trebuchet MS"/>
          <w:sz w:val="20"/>
        </w:rPr>
        <w:t xml:space="preserve">casing and </w:t>
      </w:r>
      <w:r w:rsidRPr="00C018A7">
        <w:rPr>
          <w:rFonts w:ascii="Trebuchet MS" w:hAnsi="Trebuchet MS"/>
          <w:sz w:val="20"/>
        </w:rPr>
        <w:t xml:space="preserve">parts for high performance, it is applicable </w:t>
      </w:r>
      <w:r>
        <w:rPr>
          <w:rFonts w:ascii="Trebuchet MS" w:hAnsi="Trebuchet MS"/>
          <w:sz w:val="20"/>
        </w:rPr>
        <w:t>for</w:t>
      </w:r>
      <w:r w:rsidRPr="00C018A7">
        <w:rPr>
          <w:rFonts w:ascii="Trebuchet MS" w:hAnsi="Trebuchet MS"/>
          <w:sz w:val="20"/>
        </w:rPr>
        <w:t xml:space="preserve"> airports, scenic spots, streets, schools, factories</w:t>
      </w:r>
      <w:r>
        <w:rPr>
          <w:rFonts w:ascii="Trebuchet MS" w:hAnsi="Trebuchet MS"/>
          <w:sz w:val="20"/>
        </w:rPr>
        <w:t xml:space="preserve">, </w:t>
      </w:r>
      <w:r w:rsidRPr="00C018A7">
        <w:rPr>
          <w:rFonts w:ascii="Trebuchet MS" w:hAnsi="Trebuchet MS"/>
          <w:sz w:val="20"/>
        </w:rPr>
        <w:t xml:space="preserve">armies, </w:t>
      </w:r>
      <w:r>
        <w:rPr>
          <w:rFonts w:ascii="Trebuchet MS" w:hAnsi="Trebuchet MS"/>
          <w:sz w:val="20"/>
        </w:rPr>
        <w:t xml:space="preserve">and jails, </w:t>
      </w:r>
      <w:r w:rsidRPr="00C018A7">
        <w:rPr>
          <w:rFonts w:ascii="Trebuchet MS" w:hAnsi="Trebuchet MS"/>
          <w:sz w:val="20"/>
        </w:rPr>
        <w:t>etc.</w:t>
      </w:r>
    </w:p>
    <w:p w14:paraId="301FE4A8" w14:textId="0623C0CB" w:rsidR="004D270B" w:rsidRDefault="00665C01" w:rsidP="00665C01">
      <w:pPr>
        <w:spacing w:beforeLines="50" w:before="174"/>
        <w:rPr>
          <w:rFonts w:ascii="Trebuchet MS" w:hAnsi="Trebuchet MS" w:cs="Arial"/>
          <w:sz w:val="20"/>
        </w:rPr>
      </w:pPr>
      <w:r>
        <w:rPr>
          <w:rFonts w:ascii="Trebuchet MS" w:hAnsi="Trebuchet MS" w:cs="Arial" w:hint="eastAsia"/>
          <w:sz w:val="20"/>
        </w:rPr>
        <w:t xml:space="preserve">The Payphone is plug-&amp;-play and easy to install. </w:t>
      </w:r>
      <w:r w:rsidRPr="00002569">
        <w:rPr>
          <w:rFonts w:ascii="Trebuchet MS" w:hAnsi="Trebuchet MS" w:cs="Arial" w:hint="eastAsia"/>
          <w:sz w:val="20"/>
        </w:rPr>
        <w:t>And t</w:t>
      </w:r>
      <w:r w:rsidRPr="00002569">
        <w:rPr>
          <w:rFonts w:ascii="Trebuchet MS" w:hAnsi="Trebuchet MS" w:cs="Arial"/>
          <w:sz w:val="20"/>
        </w:rPr>
        <w:t xml:space="preserve">he </w:t>
      </w:r>
      <w:r>
        <w:rPr>
          <w:rFonts w:ascii="Trebuchet MS" w:hAnsi="Trebuchet MS" w:cs="Arial" w:hint="eastAsia"/>
          <w:sz w:val="20"/>
        </w:rPr>
        <w:t>operator</w:t>
      </w:r>
      <w:r w:rsidRPr="00002569">
        <w:rPr>
          <w:rFonts w:ascii="Trebuchet MS" w:hAnsi="Trebuchet MS" w:cs="Arial"/>
          <w:sz w:val="20"/>
        </w:rPr>
        <w:t xml:space="preserve"> can define the </w:t>
      </w:r>
      <w:r>
        <w:rPr>
          <w:rFonts w:ascii="Trebuchet MS" w:hAnsi="Trebuchet MS" w:cs="Arial" w:hint="eastAsia"/>
          <w:sz w:val="20"/>
        </w:rPr>
        <w:t xml:space="preserve">call rate and </w:t>
      </w:r>
      <w:r>
        <w:rPr>
          <w:rFonts w:ascii="Trebuchet MS" w:hAnsi="Trebuchet MS" w:cs="Arial"/>
          <w:sz w:val="20"/>
        </w:rPr>
        <w:t>check revenue records</w:t>
      </w:r>
      <w:r w:rsidRPr="00002569">
        <w:rPr>
          <w:rFonts w:ascii="Trebuchet MS" w:hAnsi="Trebuchet MS" w:cs="Arial"/>
          <w:sz w:val="20"/>
        </w:rPr>
        <w:t xml:space="preserve"> </w:t>
      </w:r>
      <w:r>
        <w:rPr>
          <w:rFonts w:ascii="Trebuchet MS" w:hAnsi="Trebuchet MS" w:cs="Arial" w:hint="eastAsia"/>
          <w:sz w:val="20"/>
        </w:rPr>
        <w:t xml:space="preserve">via </w:t>
      </w:r>
      <w:r>
        <w:rPr>
          <w:rFonts w:ascii="Trebuchet MS" w:hAnsi="Trebuchet MS" w:cs="Arial"/>
          <w:sz w:val="20"/>
        </w:rPr>
        <w:t>the cloud-based NMS platform</w:t>
      </w:r>
      <w:r w:rsidRPr="00002569">
        <w:rPr>
          <w:rFonts w:ascii="Trebuchet MS" w:hAnsi="Trebuchet MS" w:cs="Arial"/>
          <w:sz w:val="20"/>
        </w:rPr>
        <w:t>.</w:t>
      </w:r>
    </w:p>
    <w:p w14:paraId="5293DD31" w14:textId="77777777" w:rsidR="00033D1E" w:rsidRPr="00105E74" w:rsidRDefault="00105E74" w:rsidP="005A5874">
      <w:pPr>
        <w:pStyle w:val="2"/>
      </w:pPr>
      <w:bookmarkStart w:id="34" w:name="_Toc236105858"/>
      <w:bookmarkStart w:id="35" w:name="_Toc170491564"/>
      <w:r w:rsidRPr="00105E74">
        <w:t xml:space="preserve">2.1 </w:t>
      </w:r>
      <w:r w:rsidR="00033D1E" w:rsidRPr="00105E74">
        <w:t>Basic Functions</w:t>
      </w:r>
      <w:bookmarkEnd w:id="34"/>
      <w:r w:rsidR="00706211">
        <w:rPr>
          <w:rFonts w:hint="eastAsia"/>
        </w:rPr>
        <w:t xml:space="preserve"> &amp; Features</w:t>
      </w:r>
      <w:bookmarkEnd w:id="35"/>
    </w:p>
    <w:p w14:paraId="19C85049" w14:textId="77777777" w:rsidR="00665C01" w:rsidRPr="008C599A" w:rsidRDefault="00665C01" w:rsidP="00665C01">
      <w:pPr>
        <w:pStyle w:val="af8"/>
        <w:widowControl/>
        <w:numPr>
          <w:ilvl w:val="0"/>
          <w:numId w:val="10"/>
        </w:numPr>
        <w:ind w:left="426" w:firstLineChars="0" w:hanging="426"/>
        <w:rPr>
          <w:rFonts w:ascii="Trebuchet MS" w:hAnsi="Trebuchet MS" w:cs="Arial"/>
          <w:kern w:val="0"/>
          <w:sz w:val="20"/>
        </w:rPr>
      </w:pPr>
      <w:r w:rsidRPr="00D56D1B">
        <w:rPr>
          <w:rFonts w:ascii="Trebuchet MS" w:hAnsi="Trebuchet MS" w:cs="Arial"/>
          <w:kern w:val="0"/>
          <w:sz w:val="20"/>
        </w:rPr>
        <w:t>Support making calls via RFID cards</w:t>
      </w:r>
      <w:r w:rsidRPr="00D56D1B">
        <w:rPr>
          <w:rFonts w:ascii="Trebuchet MS" w:hAnsi="Trebuchet MS" w:cs="Arial" w:hint="eastAsia"/>
          <w:kern w:val="0"/>
          <w:sz w:val="20"/>
        </w:rPr>
        <w:t>,</w:t>
      </w:r>
      <w:r w:rsidRPr="00D56D1B">
        <w:rPr>
          <w:rFonts w:ascii="Trebuchet MS" w:hAnsi="Trebuchet MS" w:cs="Arial"/>
          <w:kern w:val="0"/>
          <w:sz w:val="20"/>
        </w:rPr>
        <w:t xml:space="preserve"> or making calls to </w:t>
      </w:r>
      <w:r w:rsidRPr="00D56D1B">
        <w:rPr>
          <w:rFonts w:ascii="Trebuchet MS" w:hAnsi="Trebuchet MS" w:cs="Arial" w:hint="eastAsia"/>
          <w:kern w:val="0"/>
          <w:sz w:val="20"/>
        </w:rPr>
        <w:t>fa</w:t>
      </w:r>
      <w:r w:rsidRPr="00D56D1B">
        <w:rPr>
          <w:rFonts w:ascii="Trebuchet MS" w:hAnsi="Trebuchet MS" w:cs="Arial"/>
          <w:kern w:val="0"/>
          <w:sz w:val="20"/>
        </w:rPr>
        <w:t>mily phone numbers for students/prisoners without RFID cards.</w:t>
      </w:r>
    </w:p>
    <w:p w14:paraId="34BCD0C5" w14:textId="77777777" w:rsidR="00665C01" w:rsidRPr="008C599A" w:rsidRDefault="00665C01" w:rsidP="00665C01">
      <w:pPr>
        <w:pStyle w:val="af8"/>
        <w:widowControl/>
        <w:numPr>
          <w:ilvl w:val="0"/>
          <w:numId w:val="10"/>
        </w:numPr>
        <w:ind w:left="426" w:firstLineChars="0" w:hanging="426"/>
        <w:rPr>
          <w:rFonts w:ascii="Trebuchet MS" w:hAnsi="Trebuchet MS" w:cs="Arial"/>
          <w:kern w:val="0"/>
          <w:sz w:val="20"/>
        </w:rPr>
      </w:pPr>
      <w:r w:rsidRPr="00D56D1B">
        <w:rPr>
          <w:rFonts w:ascii="Trebuchet MS" w:hAnsi="Trebuchet MS" w:cs="Arial"/>
          <w:kern w:val="0"/>
          <w:sz w:val="20"/>
        </w:rPr>
        <w:t>Provided with function key for recharging RFID cards, or recharging call cost to family phone numbers.</w:t>
      </w:r>
    </w:p>
    <w:p w14:paraId="4AA1DDA6" w14:textId="77777777" w:rsidR="00665C01" w:rsidRPr="008C599A" w:rsidRDefault="00665C01" w:rsidP="00665C01">
      <w:pPr>
        <w:pStyle w:val="af8"/>
        <w:widowControl/>
        <w:numPr>
          <w:ilvl w:val="0"/>
          <w:numId w:val="10"/>
        </w:numPr>
        <w:ind w:left="426" w:firstLineChars="0" w:hanging="426"/>
        <w:jc w:val="left"/>
        <w:rPr>
          <w:rFonts w:ascii="Trebuchet MS" w:hAnsi="Trebuchet MS" w:cs="Arial"/>
          <w:kern w:val="0"/>
          <w:sz w:val="20"/>
        </w:rPr>
      </w:pPr>
      <w:r w:rsidRPr="008C599A">
        <w:rPr>
          <w:rFonts w:ascii="Trebuchet MS" w:hAnsi="Trebuchet MS" w:cs="Arial"/>
          <w:kern w:val="0"/>
          <w:sz w:val="20"/>
        </w:rPr>
        <w:t>Complete visual prompts offer a friendly operation instruction</w:t>
      </w:r>
      <w:r>
        <w:rPr>
          <w:rFonts w:ascii="Trebuchet MS" w:hAnsi="Trebuchet MS" w:cs="Arial"/>
          <w:kern w:val="0"/>
          <w:sz w:val="20"/>
        </w:rPr>
        <w:t>.</w:t>
      </w:r>
      <w:r w:rsidRPr="00E91DFE">
        <w:rPr>
          <w:rFonts w:ascii="Trebuchet MS" w:hAnsi="Trebuchet MS" w:cs="Arial"/>
          <w:b/>
          <w:bCs/>
          <w:noProof/>
          <w:szCs w:val="21"/>
        </w:rPr>
        <w:t xml:space="preserve"> </w:t>
      </w:r>
    </w:p>
    <w:p w14:paraId="3EC0F91B" w14:textId="77777777" w:rsidR="00665C01" w:rsidRPr="00D0063A" w:rsidRDefault="00665C01" w:rsidP="00665C01">
      <w:pPr>
        <w:pStyle w:val="af8"/>
        <w:widowControl/>
        <w:numPr>
          <w:ilvl w:val="0"/>
          <w:numId w:val="10"/>
        </w:numPr>
        <w:ind w:left="426" w:firstLineChars="0" w:hanging="426"/>
        <w:jc w:val="left"/>
        <w:rPr>
          <w:rFonts w:ascii="Trebuchet MS" w:hAnsi="Trebuchet MS" w:cs="Arial"/>
          <w:kern w:val="0"/>
          <w:sz w:val="20"/>
        </w:rPr>
      </w:pPr>
      <w:r w:rsidRPr="00D0063A">
        <w:rPr>
          <w:rFonts w:ascii="Trebuchet MS" w:hAnsi="Trebuchet MS" w:cs="Arial" w:hint="eastAsia"/>
          <w:kern w:val="0"/>
          <w:sz w:val="20"/>
        </w:rPr>
        <w:t>Modular design and appropriate layout for convenient maintenance</w:t>
      </w:r>
      <w:r>
        <w:rPr>
          <w:rFonts w:ascii="Trebuchet MS" w:hAnsi="Trebuchet MS" w:cs="Arial"/>
          <w:kern w:val="0"/>
          <w:sz w:val="20"/>
        </w:rPr>
        <w:t>.</w:t>
      </w:r>
    </w:p>
    <w:p w14:paraId="0C214572" w14:textId="77777777" w:rsidR="00665C01" w:rsidRPr="00CE4558" w:rsidRDefault="00665C01" w:rsidP="00665C01">
      <w:pPr>
        <w:pStyle w:val="af8"/>
        <w:widowControl/>
        <w:numPr>
          <w:ilvl w:val="0"/>
          <w:numId w:val="10"/>
        </w:numPr>
        <w:ind w:left="426" w:firstLineChars="0" w:hanging="426"/>
        <w:jc w:val="left"/>
        <w:rPr>
          <w:rFonts w:ascii="Trebuchet MS" w:hAnsi="Trebuchet MS" w:cs="Arial"/>
          <w:kern w:val="0"/>
          <w:sz w:val="20"/>
        </w:rPr>
      </w:pPr>
      <w:r w:rsidRPr="00AE273D">
        <w:rPr>
          <w:rFonts w:ascii="Trebuchet MS" w:hAnsi="Trebuchet MS" w:cs="Arial"/>
          <w:kern w:val="0"/>
          <w:sz w:val="20"/>
        </w:rPr>
        <w:t>Robust casing and superior sealing give high resistance to dust, water, corroding and vandalism</w:t>
      </w:r>
      <w:r>
        <w:rPr>
          <w:rFonts w:ascii="Trebuchet MS" w:hAnsi="Trebuchet MS" w:cs="Arial"/>
          <w:kern w:val="0"/>
          <w:sz w:val="20"/>
        </w:rPr>
        <w:t>.</w:t>
      </w:r>
    </w:p>
    <w:p w14:paraId="7371E893" w14:textId="77777777" w:rsidR="00665C01" w:rsidRDefault="00665C01" w:rsidP="00665C01">
      <w:pPr>
        <w:pStyle w:val="af8"/>
        <w:widowControl/>
        <w:numPr>
          <w:ilvl w:val="0"/>
          <w:numId w:val="10"/>
        </w:numPr>
        <w:ind w:left="426" w:firstLineChars="0" w:hanging="426"/>
        <w:jc w:val="left"/>
        <w:rPr>
          <w:rFonts w:ascii="Trebuchet MS" w:hAnsi="Trebuchet MS" w:cs="Arial"/>
          <w:kern w:val="0"/>
          <w:sz w:val="20"/>
        </w:rPr>
      </w:pPr>
      <w:r w:rsidRPr="008C599A">
        <w:rPr>
          <w:rFonts w:ascii="Trebuchet MS" w:hAnsi="Trebuchet MS" w:cs="Arial"/>
          <w:kern w:val="0"/>
          <w:sz w:val="20"/>
        </w:rPr>
        <w:t>Self-diagnosis and fault prompt</w:t>
      </w:r>
      <w:r>
        <w:rPr>
          <w:rFonts w:ascii="Trebuchet MS" w:hAnsi="Trebuchet MS" w:cs="Arial"/>
          <w:kern w:val="0"/>
          <w:sz w:val="20"/>
        </w:rPr>
        <w:t>.</w:t>
      </w:r>
    </w:p>
    <w:p w14:paraId="73F43826" w14:textId="77777777" w:rsidR="00665C01" w:rsidRDefault="00665C01" w:rsidP="00665C01">
      <w:pPr>
        <w:pStyle w:val="af8"/>
        <w:widowControl/>
        <w:numPr>
          <w:ilvl w:val="0"/>
          <w:numId w:val="10"/>
        </w:numPr>
        <w:ind w:left="426" w:firstLineChars="0" w:hanging="426"/>
        <w:jc w:val="left"/>
        <w:rPr>
          <w:rFonts w:ascii="Trebuchet MS" w:hAnsi="Trebuchet MS" w:cs="Arial"/>
          <w:kern w:val="0"/>
          <w:sz w:val="20"/>
        </w:rPr>
      </w:pPr>
      <w:r>
        <w:rPr>
          <w:rFonts w:ascii="Trebuchet MS" w:hAnsi="Trebuchet MS" w:cs="Arial"/>
          <w:kern w:val="0"/>
          <w:sz w:val="20"/>
        </w:rPr>
        <w:t>Configurable call rate.</w:t>
      </w:r>
    </w:p>
    <w:p w14:paraId="4ED97F32" w14:textId="7B1B079B" w:rsidR="00033D1E" w:rsidRPr="00FD1823" w:rsidRDefault="00665C01" w:rsidP="00665C01">
      <w:pPr>
        <w:pStyle w:val="af8"/>
        <w:widowControl/>
        <w:numPr>
          <w:ilvl w:val="0"/>
          <w:numId w:val="10"/>
        </w:numPr>
        <w:ind w:left="426" w:firstLineChars="0" w:hanging="426"/>
        <w:jc w:val="left"/>
        <w:rPr>
          <w:rFonts w:ascii="Trebuchet MS" w:hAnsi="Trebuchet MS" w:cs="Arial"/>
          <w:kern w:val="0"/>
          <w:sz w:val="20"/>
        </w:rPr>
      </w:pPr>
      <w:r w:rsidRPr="00200E89">
        <w:rPr>
          <w:rFonts w:ascii="Trebuchet MS" w:hAnsi="Trebuchet MS" w:cs="Arial" w:hint="eastAsia"/>
          <w:kern w:val="0"/>
          <w:sz w:val="20"/>
        </w:rPr>
        <w:t xml:space="preserve">Offer </w:t>
      </w:r>
      <w:r>
        <w:rPr>
          <w:rFonts w:ascii="Trebuchet MS" w:hAnsi="Trebuchet MS" w:cs="Arial"/>
          <w:kern w:val="0"/>
          <w:sz w:val="20"/>
        </w:rPr>
        <w:t>cloud</w:t>
      </w:r>
      <w:r w:rsidRPr="00200E89">
        <w:rPr>
          <w:rFonts w:ascii="Trebuchet MS" w:hAnsi="Trebuchet MS" w:cs="Arial" w:hint="eastAsia"/>
          <w:kern w:val="0"/>
          <w:sz w:val="20"/>
        </w:rPr>
        <w:t>-based Network Management System (NMS) to manage 1</w:t>
      </w:r>
      <w:r>
        <w:rPr>
          <w:rFonts w:ascii="Trebuchet MS" w:hAnsi="Trebuchet MS" w:cs="Arial"/>
          <w:kern w:val="0"/>
          <w:sz w:val="20"/>
        </w:rPr>
        <w:t>00,</w:t>
      </w:r>
      <w:r w:rsidRPr="00200E89">
        <w:rPr>
          <w:rFonts w:ascii="Trebuchet MS" w:hAnsi="Trebuchet MS" w:cs="Arial" w:hint="eastAsia"/>
          <w:kern w:val="0"/>
          <w:sz w:val="20"/>
        </w:rPr>
        <w:t>000 sets of Payphone and provide exportable statistics reports.</w:t>
      </w:r>
    </w:p>
    <w:p w14:paraId="3AAD1B55" w14:textId="77777777" w:rsidR="00C44592" w:rsidRPr="00FD1823" w:rsidRDefault="00C44592" w:rsidP="00FD1823">
      <w:pPr>
        <w:pStyle w:val="af8"/>
        <w:widowControl/>
        <w:ind w:left="426" w:firstLineChars="0" w:firstLine="0"/>
        <w:jc w:val="left"/>
        <w:rPr>
          <w:rFonts w:ascii="Trebuchet MS" w:hAnsi="Trebuchet MS" w:cs="Arial"/>
          <w:kern w:val="0"/>
          <w:sz w:val="20"/>
        </w:rPr>
      </w:pPr>
      <w:bookmarkStart w:id="36" w:name="_Toc122403710"/>
      <w:bookmarkStart w:id="37" w:name="_Toc236105860"/>
    </w:p>
    <w:p w14:paraId="6D614C1F" w14:textId="1C309038" w:rsidR="000B288F" w:rsidRDefault="00105E74" w:rsidP="005A5874">
      <w:pPr>
        <w:pStyle w:val="2"/>
      </w:pPr>
      <w:bookmarkStart w:id="38" w:name="_Toc170491565"/>
      <w:r>
        <w:rPr>
          <w:rFonts w:hint="eastAsia"/>
        </w:rPr>
        <w:t>2.</w:t>
      </w:r>
      <w:r w:rsidR="00FD7BDE">
        <w:rPr>
          <w:rFonts w:hint="eastAsia"/>
        </w:rPr>
        <w:t>2</w:t>
      </w:r>
      <w:r>
        <w:rPr>
          <w:rFonts w:hint="eastAsia"/>
        </w:rPr>
        <w:t xml:space="preserve"> </w:t>
      </w:r>
      <w:r w:rsidR="007C51F5">
        <w:t>Appearance</w:t>
      </w:r>
      <w:bookmarkEnd w:id="38"/>
    </w:p>
    <w:p w14:paraId="48B23C85" w14:textId="21024D8D" w:rsidR="00034894" w:rsidRDefault="00901045" w:rsidP="00E46F72">
      <w:pPr>
        <w:jc w:val="center"/>
      </w:pPr>
      <w:r>
        <w:rPr>
          <w:noProof/>
          <w:lang w:eastAsia="zh-TW"/>
        </w:rPr>
        <w:lastRenderedPageBreak/>
        <mc:AlternateContent>
          <mc:Choice Requires="wps">
            <w:drawing>
              <wp:anchor distT="45720" distB="45720" distL="114300" distR="114300" simplePos="0" relativeHeight="251746816" behindDoc="0" locked="0" layoutInCell="1" allowOverlap="1" wp14:anchorId="4168D996" wp14:editId="1A1EA9BC">
                <wp:simplePos x="0" y="0"/>
                <wp:positionH relativeFrom="margin">
                  <wp:posOffset>2712085</wp:posOffset>
                </wp:positionH>
                <wp:positionV relativeFrom="paragraph">
                  <wp:posOffset>4097655</wp:posOffset>
                </wp:positionV>
                <wp:extent cx="657225" cy="1404620"/>
                <wp:effectExtent l="0" t="0" r="9525" b="2540"/>
                <wp:wrapNone/>
                <wp:docPr id="2069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EB2DA3" w14:textId="77777777" w:rsidR="00B56487" w:rsidRPr="00D46967" w:rsidRDefault="00B56487" w:rsidP="00034894">
                            <w:pPr>
                              <w:rPr>
                                <w:sz w:val="20"/>
                              </w:rPr>
                            </w:pPr>
                            <w:r w:rsidRPr="00D46967">
                              <w:rPr>
                                <w:sz w:val="20"/>
                              </w:rPr>
                              <w:t>Keypad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168D996" id="_x0000_t202" coordsize="21600,21600" o:spt="202" path="m,l,21600r21600,l21600,xe">
                <v:stroke joinstyle="miter"/>
                <v:path gradientshapeok="t" o:connecttype="rect"/>
              </v:shapetype>
              <v:shape id="文本框 2" o:spid="_x0000_s1026" type="#_x0000_t202" style="position:absolute;left:0;text-align:left;margin-left:213.55pt;margin-top:322.65pt;width:51.75pt;height:110.6pt;z-index:25174681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" stroked="f">
                <v:textbox style="mso-fit-shape-to-text:t">
                  <w:txbxContent>
                    <w:p w14:paraId="22EB2DA3" w14:textId="77777777" w:rsidR="00B56487" w:rsidRPr="00D46967" w:rsidRDefault="00B56487" w:rsidP="00034894">
                      <w:pPr>
                        <w:rPr>
                          <w:sz w:val="20"/>
                        </w:rPr>
                      </w:pPr>
                      <w:r w:rsidRPr="00D46967">
                        <w:rPr>
                          <w:sz w:val="20"/>
                        </w:rPr>
                        <w:t>Keypad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781632" behindDoc="0" locked="0" layoutInCell="1" allowOverlap="1" wp14:anchorId="3E678D0C" wp14:editId="642C99E3">
                <wp:simplePos x="0" y="0"/>
                <wp:positionH relativeFrom="column">
                  <wp:posOffset>2614295</wp:posOffset>
                </wp:positionH>
                <wp:positionV relativeFrom="paragraph">
                  <wp:posOffset>4415155</wp:posOffset>
                </wp:positionV>
                <wp:extent cx="828675" cy="0"/>
                <wp:effectExtent l="0" t="19050" r="28575" b="19050"/>
                <wp:wrapNone/>
                <wp:docPr id="22" name="直接连接符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28675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9BE3C2C" id="直接连接符 22" o:spid="_x0000_s1026" style="position:absolute;z-index:25178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5.85pt,347.65pt" to="271.1pt,34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" strokecolor="red" strokeweight="2.25pt"/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748864" behindDoc="0" locked="0" layoutInCell="1" allowOverlap="1" wp14:anchorId="3487760F" wp14:editId="262622B9">
                <wp:simplePos x="0" y="0"/>
                <wp:positionH relativeFrom="column">
                  <wp:posOffset>2614295</wp:posOffset>
                </wp:positionH>
                <wp:positionV relativeFrom="paragraph">
                  <wp:posOffset>2595879</wp:posOffset>
                </wp:positionV>
                <wp:extent cx="304800" cy="1816735"/>
                <wp:effectExtent l="19050" t="38100" r="57150" b="12065"/>
                <wp:wrapNone/>
                <wp:docPr id="2071" name="直接箭头连接符 20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04800" cy="181673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9A80F01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接箭头连接符 2071" o:spid="_x0000_s1026" type="#_x0000_t32" style="position:absolute;margin-left:205.85pt;margin-top:204.4pt;width:24pt;height:143.05pt;flip:y;z-index:25174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" strokecolor="red" strokeweight="2.25pt">
                <v:stroke endarrow="block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775488" behindDoc="0" locked="0" layoutInCell="1" allowOverlap="1" wp14:anchorId="32BFD9A2" wp14:editId="4953A211">
                <wp:simplePos x="0" y="0"/>
                <wp:positionH relativeFrom="column">
                  <wp:posOffset>2785745</wp:posOffset>
                </wp:positionH>
                <wp:positionV relativeFrom="paragraph">
                  <wp:posOffset>424181</wp:posOffset>
                </wp:positionV>
                <wp:extent cx="257175" cy="590550"/>
                <wp:effectExtent l="19050" t="19050" r="47625" b="38100"/>
                <wp:wrapNone/>
                <wp:docPr id="6" name="直接箭头连接符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7175" cy="5905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9E7F57" id="直接箭头连接符 6" o:spid="_x0000_s1026" type="#_x0000_t32" style="position:absolute;margin-left:219.35pt;margin-top:33.4pt;width:20.25pt;height:46.5pt;z-index:25177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" strokecolor="red" strokeweight="2.25pt">
                <v:stroke endarrow="block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773440" behindDoc="0" locked="0" layoutInCell="1" allowOverlap="1" wp14:anchorId="5BCD4965" wp14:editId="16587DE5">
                <wp:simplePos x="0" y="0"/>
                <wp:positionH relativeFrom="column">
                  <wp:posOffset>2319020</wp:posOffset>
                </wp:positionH>
                <wp:positionV relativeFrom="paragraph">
                  <wp:posOffset>415925</wp:posOffset>
                </wp:positionV>
                <wp:extent cx="466725" cy="0"/>
                <wp:effectExtent l="0" t="19050" r="28575" b="19050"/>
                <wp:wrapNone/>
                <wp:docPr id="2056" name="直接连接符 20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6725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5ECE5E8" id="直接连接符 2056" o:spid="_x0000_s1026" style="position:absolute;z-index:25177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2.6pt,32.75pt" to="219.35pt,3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" strokecolor="red" strokeweight="2.25pt"/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45720" distB="45720" distL="114300" distR="114300" simplePos="0" relativeHeight="251737600" behindDoc="0" locked="0" layoutInCell="1" allowOverlap="1" wp14:anchorId="3967864E" wp14:editId="5F8BF6B8">
                <wp:simplePos x="0" y="0"/>
                <wp:positionH relativeFrom="column">
                  <wp:posOffset>2338070</wp:posOffset>
                </wp:positionH>
                <wp:positionV relativeFrom="paragraph">
                  <wp:posOffset>97155</wp:posOffset>
                </wp:positionV>
                <wp:extent cx="447675" cy="1404620"/>
                <wp:effectExtent l="0" t="0" r="9525" b="6350"/>
                <wp:wrapNone/>
                <wp:docPr id="2055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76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5020DF" w14:textId="77777777" w:rsidR="00B56487" w:rsidRPr="00D46967" w:rsidRDefault="00B56487" w:rsidP="00034894">
                            <w:pPr>
                              <w:rPr>
                                <w:sz w:val="20"/>
                              </w:rPr>
                            </w:pPr>
                            <w:r w:rsidRPr="00D46967">
                              <w:rPr>
                                <w:sz w:val="20"/>
                              </w:rPr>
                              <w:t>LCD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967864E" id="_x0000_s1027" type="#_x0000_t202" style="position:absolute;left:0;text-align:left;margin-left:184.1pt;margin-top:7.65pt;width:35.25pt;height:110.6pt;z-index:2517376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" stroked="f">
                <v:textbox style="mso-fit-shape-to-text:t">
                  <w:txbxContent>
                    <w:p w14:paraId="375020DF" w14:textId="77777777" w:rsidR="00B56487" w:rsidRPr="00D46967" w:rsidRDefault="00B56487" w:rsidP="00034894">
                      <w:pPr>
                        <w:rPr>
                          <w:sz w:val="20"/>
                        </w:rPr>
                      </w:pPr>
                      <w:r w:rsidRPr="00D46967">
                        <w:rPr>
                          <w:sz w:val="20"/>
                        </w:rPr>
                        <w:t>LCD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787776" behindDoc="0" locked="0" layoutInCell="1" allowOverlap="1" wp14:anchorId="6DF0129F" wp14:editId="08652832">
                <wp:simplePos x="0" y="0"/>
                <wp:positionH relativeFrom="column">
                  <wp:posOffset>4328795</wp:posOffset>
                </wp:positionH>
                <wp:positionV relativeFrom="paragraph">
                  <wp:posOffset>2786380</wp:posOffset>
                </wp:positionV>
                <wp:extent cx="371475" cy="447675"/>
                <wp:effectExtent l="38100" t="38100" r="28575" b="28575"/>
                <wp:wrapNone/>
                <wp:docPr id="28" name="直接箭头连接符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71475" cy="44767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844E3F" id="直接箭头连接符 28" o:spid="_x0000_s1026" type="#_x0000_t32" style="position:absolute;margin-left:340.85pt;margin-top:219.4pt;width:29.25pt;height:35.25pt;flip:x y;z-index:25178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" strokecolor="red" strokeweight="2.25pt">
                <v:stroke endarrow="block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779584" behindDoc="0" locked="0" layoutInCell="1" allowOverlap="1" wp14:anchorId="7767A7B1" wp14:editId="4DAFFE51">
                <wp:simplePos x="0" y="0"/>
                <wp:positionH relativeFrom="column">
                  <wp:posOffset>1385570</wp:posOffset>
                </wp:positionH>
                <wp:positionV relativeFrom="paragraph">
                  <wp:posOffset>1814830</wp:posOffset>
                </wp:positionV>
                <wp:extent cx="352425" cy="228600"/>
                <wp:effectExtent l="19050" t="19050" r="66675" b="38100"/>
                <wp:wrapNone/>
                <wp:docPr id="18" name="直接箭头连接符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2425" cy="2286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50BB54" id="直接箭头连接符 18" o:spid="_x0000_s1026" type="#_x0000_t32" style="position:absolute;margin-left:109.1pt;margin-top:142.9pt;width:27.75pt;height:18pt;z-index:25177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" strokecolor="red" strokeweight="2.25pt">
                <v:stroke endarrow="block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45720" distB="45720" distL="114300" distR="114300" simplePos="0" relativeHeight="251785728" behindDoc="0" locked="0" layoutInCell="1" allowOverlap="1" wp14:anchorId="5501BCAD" wp14:editId="4ADEB1BD">
                <wp:simplePos x="0" y="0"/>
                <wp:positionH relativeFrom="column">
                  <wp:posOffset>4702810</wp:posOffset>
                </wp:positionH>
                <wp:positionV relativeFrom="paragraph">
                  <wp:posOffset>2898140</wp:posOffset>
                </wp:positionV>
                <wp:extent cx="1104900" cy="1404620"/>
                <wp:effectExtent l="0" t="0" r="0" b="2540"/>
                <wp:wrapNone/>
                <wp:docPr id="24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49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FA0FEF" w14:textId="20CCFA17" w:rsidR="00B56487" w:rsidRPr="00D46967" w:rsidRDefault="00B56487" w:rsidP="00034894">
                            <w:pPr>
                              <w:rPr>
                                <w:sz w:val="20"/>
                              </w:rPr>
                            </w:pPr>
                            <w:r w:rsidRPr="00D46967">
                              <w:rPr>
                                <w:sz w:val="20"/>
                              </w:rPr>
                              <w:t>4G Antenna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501BCAD" id="_x0000_s1028" type="#_x0000_t202" style="position:absolute;left:0;text-align:left;margin-left:370.3pt;margin-top:228.2pt;width:87pt;height:110.6pt;z-index:25178572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" stroked="f">
                <v:textbox style="mso-fit-shape-to-text:t">
                  <w:txbxContent>
                    <w:p w14:paraId="0FFA0FEF" w14:textId="20CCFA17" w:rsidR="00B56487" w:rsidRPr="00D46967" w:rsidRDefault="00B56487" w:rsidP="00034894">
                      <w:pPr>
                        <w:rPr>
                          <w:sz w:val="20"/>
                        </w:rPr>
                      </w:pPr>
                      <w:r w:rsidRPr="00D46967">
                        <w:rPr>
                          <w:sz w:val="20"/>
                        </w:rPr>
                        <w:t>4G Antenna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789824" behindDoc="0" locked="0" layoutInCell="1" allowOverlap="1" wp14:anchorId="06FA16E2" wp14:editId="62FFE3FE">
                <wp:simplePos x="0" y="0"/>
                <wp:positionH relativeFrom="column">
                  <wp:posOffset>4700270</wp:posOffset>
                </wp:positionH>
                <wp:positionV relativeFrom="paragraph">
                  <wp:posOffset>3228975</wp:posOffset>
                </wp:positionV>
                <wp:extent cx="895350" cy="9525"/>
                <wp:effectExtent l="19050" t="19050" r="19050" b="28575"/>
                <wp:wrapNone/>
                <wp:docPr id="30" name="直接连接符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95350" cy="9525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381AE87" id="直接连接符 30" o:spid="_x0000_s1026" style="position:absolute;z-index:25178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70.1pt,254.25pt" to="440.6pt,2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" strokecolor="red" strokeweight="2.25pt"/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733504" behindDoc="0" locked="0" layoutInCell="1" allowOverlap="1" wp14:anchorId="120A36A2" wp14:editId="69C0131F">
                <wp:simplePos x="0" y="0"/>
                <wp:positionH relativeFrom="column">
                  <wp:posOffset>4156710</wp:posOffset>
                </wp:positionH>
                <wp:positionV relativeFrom="paragraph">
                  <wp:posOffset>3930650</wp:posOffset>
                </wp:positionV>
                <wp:extent cx="1171575" cy="0"/>
                <wp:effectExtent l="0" t="19050" r="28575" b="19050"/>
                <wp:wrapNone/>
                <wp:docPr id="7" name="直接连接符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71575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36E4B7E" id="直接连接符 7" o:spid="_x0000_s1026" style="position:absolute;z-index:251733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27.3pt,309.5pt" to="419.55pt,30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" strokecolor="red" strokeweight="2.25pt"/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45720" distB="45720" distL="114300" distR="114300" simplePos="0" relativeHeight="251732480" behindDoc="0" locked="0" layoutInCell="1" allowOverlap="1" wp14:anchorId="21228306" wp14:editId="5832B832">
                <wp:simplePos x="0" y="0"/>
                <wp:positionH relativeFrom="column">
                  <wp:posOffset>4138295</wp:posOffset>
                </wp:positionH>
                <wp:positionV relativeFrom="paragraph">
                  <wp:posOffset>3618865</wp:posOffset>
                </wp:positionV>
                <wp:extent cx="1600200" cy="1404620"/>
                <wp:effectExtent l="0" t="0" r="0" b="2540"/>
                <wp:wrapNone/>
                <wp:docPr id="217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E37A1D" w14:textId="424C2CED" w:rsidR="00B56487" w:rsidRPr="00D46967" w:rsidRDefault="00B56487" w:rsidP="00034894">
                            <w:pPr>
                              <w:rPr>
                                <w:sz w:val="20"/>
                              </w:rPr>
                            </w:pPr>
                            <w:r w:rsidRPr="00D46967">
                              <w:rPr>
                                <w:sz w:val="20"/>
                              </w:rPr>
                              <w:t>RFID Card Reader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1228306" id="_x0000_s1029" type="#_x0000_t202" style="position:absolute;left:0;text-align:left;margin-left:325.85pt;margin-top:284.95pt;width:126pt;height:110.6pt;z-index:25173248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" stroked="f">
                <v:textbox style="mso-fit-shape-to-text:t">
                  <w:txbxContent>
                    <w:p w14:paraId="66E37A1D" w14:textId="424C2CED" w:rsidR="00B56487" w:rsidRPr="00D46967" w:rsidRDefault="00B56487" w:rsidP="00034894">
                      <w:pPr>
                        <w:rPr>
                          <w:sz w:val="20"/>
                        </w:rPr>
                      </w:pPr>
                      <w:r w:rsidRPr="00D46967">
                        <w:rPr>
                          <w:sz w:val="20"/>
                        </w:rPr>
                        <w:t>RFID Card Reader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734528" behindDoc="0" locked="0" layoutInCell="1" allowOverlap="1" wp14:anchorId="135F14A0" wp14:editId="7012185F">
                <wp:simplePos x="0" y="0"/>
                <wp:positionH relativeFrom="column">
                  <wp:posOffset>3289935</wp:posOffset>
                </wp:positionH>
                <wp:positionV relativeFrom="paragraph">
                  <wp:posOffset>3333115</wp:posOffset>
                </wp:positionV>
                <wp:extent cx="847725" cy="600075"/>
                <wp:effectExtent l="38100" t="38100" r="28575" b="28575"/>
                <wp:wrapNone/>
                <wp:docPr id="2050" name="直接箭头连接符 20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47725" cy="60007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2A6206" id="直接箭头连接符 2050" o:spid="_x0000_s1026" type="#_x0000_t32" style="position:absolute;margin-left:259.05pt;margin-top:262.45pt;width:66.75pt;height:47.25pt;flip:x y;z-index:25173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" strokecolor="red" strokeweight="2.25pt">
                <v:stroke endarrow="block"/>
              </v:shape>
            </w:pict>
          </mc:Fallback>
        </mc:AlternateContent>
      </w:r>
      <w:r w:rsidR="00D46967">
        <w:rPr>
          <w:noProof/>
          <w:lang w:eastAsia="zh-TW"/>
        </w:rPr>
        <mc:AlternateContent>
          <mc:Choice Requires="wps">
            <w:drawing>
              <wp:anchor distT="45720" distB="45720" distL="114300" distR="114300" simplePos="0" relativeHeight="251743744" behindDoc="0" locked="0" layoutInCell="1" allowOverlap="1" wp14:anchorId="61B77EFC" wp14:editId="08B31D6C">
                <wp:simplePos x="0" y="0"/>
                <wp:positionH relativeFrom="margin">
                  <wp:posOffset>676275</wp:posOffset>
                </wp:positionH>
                <wp:positionV relativeFrom="paragraph">
                  <wp:posOffset>1513840</wp:posOffset>
                </wp:positionV>
                <wp:extent cx="719137" cy="1404620"/>
                <wp:effectExtent l="0" t="0" r="0" b="2540"/>
                <wp:wrapNone/>
                <wp:docPr id="2065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137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DA5C31" w14:textId="77777777" w:rsidR="00B56487" w:rsidRPr="00D46967" w:rsidRDefault="00B56487" w:rsidP="00034894">
                            <w:pPr>
                              <w:rPr>
                                <w:sz w:val="20"/>
                              </w:rPr>
                            </w:pPr>
                            <w:r w:rsidRPr="00D46967">
                              <w:rPr>
                                <w:sz w:val="20"/>
                              </w:rPr>
                              <w:t>Handset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1B77EFC" id="_x0000_s1030" type="#_x0000_t202" style="position:absolute;left:0;text-align:left;margin-left:53.25pt;margin-top:119.2pt;width:56.6pt;height:110.6pt;z-index:25174374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" filled="f" stroked="f">
                <v:textbox style="mso-fit-shape-to-text:t">
                  <w:txbxContent>
                    <w:p w14:paraId="4ADA5C31" w14:textId="77777777" w:rsidR="00B56487" w:rsidRPr="00D46967" w:rsidRDefault="00B56487" w:rsidP="00034894">
                      <w:pPr>
                        <w:rPr>
                          <w:sz w:val="20"/>
                        </w:rPr>
                      </w:pPr>
                      <w:r w:rsidRPr="00D46967">
                        <w:rPr>
                          <w:sz w:val="20"/>
                        </w:rPr>
                        <w:t>Handset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46967"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735552" behindDoc="0" locked="0" layoutInCell="1" allowOverlap="1" wp14:anchorId="3820225F" wp14:editId="4663A55A">
                <wp:simplePos x="0" y="0"/>
                <wp:positionH relativeFrom="column">
                  <wp:posOffset>709295</wp:posOffset>
                </wp:positionH>
                <wp:positionV relativeFrom="paragraph">
                  <wp:posOffset>1809115</wp:posOffset>
                </wp:positionV>
                <wp:extent cx="676275" cy="9525"/>
                <wp:effectExtent l="19050" t="19050" r="28575" b="28575"/>
                <wp:wrapNone/>
                <wp:docPr id="2053" name="直接连接符 20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6275" cy="9525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2522EDE" id="直接连接符 2053" o:spid="_x0000_s1026" style="position:absolute;z-index:25173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5.85pt,142.45pt" to="109.1pt,14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" strokecolor="red" strokeweight="2.25pt"/>
            </w:pict>
          </mc:Fallback>
        </mc:AlternateContent>
      </w:r>
      <w:r w:rsidR="00E46F72">
        <w:rPr>
          <w:noProof/>
          <w:lang w:eastAsia="zh-TW"/>
        </w:rPr>
        <w:drawing>
          <wp:inline distT="0" distB="0" distL="0" distR="0" wp14:anchorId="3BD77AE5" wp14:editId="128D4996">
            <wp:extent cx="3498520" cy="4438650"/>
            <wp:effectExtent l="0" t="0" r="698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4957" cy="4446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C36165" w14:textId="77777777" w:rsidR="00033D1E" w:rsidRDefault="00105E74" w:rsidP="005A5874">
      <w:pPr>
        <w:pStyle w:val="2"/>
      </w:pPr>
      <w:bookmarkStart w:id="39" w:name="_Toc170491566"/>
      <w:r>
        <w:rPr>
          <w:rFonts w:hint="eastAsia"/>
        </w:rPr>
        <w:t>2.</w:t>
      </w:r>
      <w:r w:rsidR="00FD7BDE">
        <w:rPr>
          <w:rFonts w:hint="eastAsia"/>
        </w:rPr>
        <w:t>3</w:t>
      </w:r>
      <w:r>
        <w:rPr>
          <w:rFonts w:hint="eastAsia"/>
        </w:rPr>
        <w:t xml:space="preserve"> </w:t>
      </w:r>
      <w:r w:rsidR="00033D1E" w:rsidRPr="005970B1">
        <w:t>Keypad</w:t>
      </w:r>
      <w:bookmarkEnd w:id="36"/>
      <w:bookmarkEnd w:id="37"/>
      <w:bookmarkEnd w:id="39"/>
    </w:p>
    <w:p w14:paraId="227C376F" w14:textId="22FC7B83" w:rsidR="00034894" w:rsidRDefault="00254C37" w:rsidP="00305A53">
      <w:pPr>
        <w:ind w:firstLineChars="945" w:firstLine="1984"/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823616" behindDoc="0" locked="0" layoutInCell="1" allowOverlap="1" wp14:anchorId="4B1B135A" wp14:editId="200532D0">
                <wp:simplePos x="0" y="0"/>
                <wp:positionH relativeFrom="column">
                  <wp:posOffset>3923030</wp:posOffset>
                </wp:positionH>
                <wp:positionV relativeFrom="paragraph">
                  <wp:posOffset>795655</wp:posOffset>
                </wp:positionV>
                <wp:extent cx="1266508" cy="409575"/>
                <wp:effectExtent l="0" t="0" r="0" b="9525"/>
                <wp:wrapNone/>
                <wp:docPr id="13" name="矩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6508" cy="4095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EC8361" w14:textId="695205C6" w:rsidR="00254C37" w:rsidRDefault="00254C37" w:rsidP="00034894">
                            <w:pPr>
                              <w:snapToGrid w:val="0"/>
                              <w:jc w:val="left"/>
                            </w:pPr>
                            <w:r>
                              <w:t>Volume Down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1B135A" id="矩形 13" o:spid="_x0000_s1031" style="position:absolute;left:0;text-align:left;margin-left:308.9pt;margin-top:62.65pt;width:99.75pt;height:32.25pt;z-index:251823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" fillcolor="white [3201]" stroked="f" strokeweight="2pt">
                <v:textbox>
                  <w:txbxContent>
                    <w:p w14:paraId="25EC8361" w14:textId="695205C6" w:rsidR="00254C37" w:rsidRDefault="00254C37" w:rsidP="00034894">
                      <w:pPr>
                        <w:snapToGrid w:val="0"/>
                        <w:jc w:val="left"/>
                      </w:pPr>
                      <w:r>
                        <w:t>Volume Down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821568" behindDoc="0" locked="0" layoutInCell="1" allowOverlap="1" wp14:anchorId="5C8D897F" wp14:editId="22954413">
                <wp:simplePos x="0" y="0"/>
                <wp:positionH relativeFrom="column">
                  <wp:posOffset>3894455</wp:posOffset>
                </wp:positionH>
                <wp:positionV relativeFrom="paragraph">
                  <wp:posOffset>147955</wp:posOffset>
                </wp:positionV>
                <wp:extent cx="1266508" cy="409575"/>
                <wp:effectExtent l="0" t="0" r="0" b="9525"/>
                <wp:wrapNone/>
                <wp:docPr id="12" name="矩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6508" cy="4095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2F3981" w14:textId="214037E9" w:rsidR="00254C37" w:rsidRDefault="00254C37" w:rsidP="00034894">
                            <w:pPr>
                              <w:snapToGrid w:val="0"/>
                              <w:jc w:val="left"/>
                            </w:pPr>
                            <w:r>
                              <w:t>Volume Up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8D897F" id="矩形 12" o:spid="_x0000_s1032" style="position:absolute;left:0;text-align:left;margin-left:306.65pt;margin-top:11.65pt;width:99.75pt;height:32.25pt;z-index:25182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" fillcolor="white [3201]" stroked="f" strokeweight="2pt">
                <v:textbox>
                  <w:txbxContent>
                    <w:p w14:paraId="5B2F3981" w14:textId="214037E9" w:rsidR="00254C37" w:rsidRDefault="00254C37" w:rsidP="00034894">
                      <w:pPr>
                        <w:snapToGrid w:val="0"/>
                        <w:jc w:val="left"/>
                      </w:pPr>
                      <w:r>
                        <w:t>Volume Up</w:t>
                      </w:r>
                    </w:p>
                  </w:txbxContent>
                </v:textbox>
              </v:rect>
            </w:pict>
          </mc:Fallback>
        </mc:AlternateContent>
      </w:r>
      <w:r w:rsidR="00034894"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758080" behindDoc="0" locked="0" layoutInCell="1" allowOverlap="1" wp14:anchorId="7571FE8F" wp14:editId="2C76DD21">
                <wp:simplePos x="0" y="0"/>
                <wp:positionH relativeFrom="column">
                  <wp:posOffset>3856355</wp:posOffset>
                </wp:positionH>
                <wp:positionV relativeFrom="paragraph">
                  <wp:posOffset>2062480</wp:posOffset>
                </wp:positionV>
                <wp:extent cx="1266508" cy="409575"/>
                <wp:effectExtent l="0" t="0" r="0" b="9525"/>
                <wp:wrapNone/>
                <wp:docPr id="14" name="矩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6508" cy="4095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EF5D2C" w14:textId="77777777" w:rsidR="00B56487" w:rsidRDefault="00B56487" w:rsidP="00034894">
                            <w:pPr>
                              <w:snapToGrid w:val="0"/>
                              <w:jc w:val="left"/>
                            </w:pPr>
                            <w:r>
                              <w:t>Card Recharge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71FE8F" id="矩形 14" o:spid="_x0000_s1033" style="position:absolute;left:0;text-align:left;margin-left:303.65pt;margin-top:162.4pt;width:99.75pt;height:32.25pt;z-index:25175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" fillcolor="white [3201]" stroked="f" strokeweight="2pt">
                <v:textbox>
                  <w:txbxContent>
                    <w:p w14:paraId="0AEF5D2C" w14:textId="77777777" w:rsidR="00B56487" w:rsidRDefault="00B56487" w:rsidP="00034894">
                      <w:pPr>
                        <w:snapToGrid w:val="0"/>
                        <w:jc w:val="left"/>
                      </w:pPr>
                      <w:r>
                        <w:t>Card Recharge</w:t>
                      </w:r>
                    </w:p>
                  </w:txbxContent>
                </v:textbox>
              </v:rect>
            </w:pict>
          </mc:Fallback>
        </mc:AlternateContent>
      </w:r>
      <w:r w:rsidR="005D5064">
        <w:rPr>
          <w:noProof/>
          <w:lang w:eastAsia="zh-TW"/>
        </w:rPr>
        <w:drawing>
          <wp:inline distT="0" distB="0" distL="0" distR="0" wp14:anchorId="74454A08" wp14:editId="1183D888">
            <wp:extent cx="2780665" cy="2486025"/>
            <wp:effectExtent l="0" t="0" r="635" b="952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951" b="4507"/>
                    <a:stretch/>
                  </pic:blipFill>
                  <pic:spPr bwMode="auto">
                    <a:xfrm>
                      <a:off x="0" y="0"/>
                      <a:ext cx="2788336" cy="2492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1C9E14" w14:textId="77777777" w:rsidR="00254C37" w:rsidRDefault="00254C37" w:rsidP="00305A53">
      <w:pPr>
        <w:ind w:firstLineChars="945" w:firstLine="1984"/>
        <w:sectPr w:rsidR="00254C37" w:rsidSect="00E960FA">
          <w:headerReference w:type="even" r:id="rId14"/>
          <w:footerReference w:type="even" r:id="rId15"/>
          <w:pgSz w:w="11907" w:h="16840" w:code="9"/>
          <w:pgMar w:top="1418" w:right="1418" w:bottom="1134" w:left="1418" w:header="851" w:footer="680" w:gutter="0"/>
          <w:cols w:space="425"/>
          <w:docGrid w:type="lines" w:linePitch="348"/>
        </w:sectPr>
      </w:pPr>
    </w:p>
    <w:p w14:paraId="0D510508" w14:textId="77777777" w:rsidR="00CB231F" w:rsidRPr="005970B1" w:rsidRDefault="00CB231F" w:rsidP="0023520B">
      <w:pPr>
        <w:pStyle w:val="1"/>
      </w:pPr>
      <w:bookmarkStart w:id="40" w:name="_Toc122403711"/>
      <w:bookmarkStart w:id="41" w:name="_Toc236105861"/>
      <w:bookmarkStart w:id="42" w:name="_Toc13950535"/>
      <w:bookmarkStart w:id="43" w:name="_Toc170491567"/>
      <w:r>
        <w:rPr>
          <w:rFonts w:hint="eastAsia"/>
        </w:rPr>
        <w:lastRenderedPageBreak/>
        <w:t xml:space="preserve">3. </w:t>
      </w:r>
      <w:r w:rsidRPr="005970B1">
        <w:t xml:space="preserve">Mounting the </w:t>
      </w:r>
      <w:bookmarkEnd w:id="40"/>
      <w:bookmarkEnd w:id="41"/>
      <w:r>
        <w:rPr>
          <w:rFonts w:hint="eastAsia"/>
        </w:rPr>
        <w:t>Phone</w:t>
      </w:r>
      <w:bookmarkEnd w:id="42"/>
      <w:bookmarkEnd w:id="43"/>
    </w:p>
    <w:p w14:paraId="783ACC6F" w14:textId="2545AB2B" w:rsidR="00CB231F" w:rsidRDefault="00CB231F" w:rsidP="00E920EF">
      <w:pPr>
        <w:numPr>
          <w:ilvl w:val="0"/>
          <w:numId w:val="1"/>
        </w:numPr>
        <w:ind w:left="362" w:hanging="362"/>
        <w:rPr>
          <w:rFonts w:ascii="Trebuchet MS" w:hAnsi="Trebuchet MS" w:cs="Arial"/>
          <w:sz w:val="20"/>
        </w:rPr>
      </w:pPr>
      <w:r>
        <w:rPr>
          <w:rFonts w:ascii="Trebuchet MS" w:hAnsi="Trebuchet MS" w:cs="Arial"/>
          <w:sz w:val="20"/>
        </w:rPr>
        <w:t>M</w:t>
      </w:r>
      <w:r>
        <w:rPr>
          <w:rFonts w:ascii="Trebuchet MS" w:hAnsi="Trebuchet MS" w:cs="Arial" w:hint="eastAsia"/>
          <w:sz w:val="20"/>
        </w:rPr>
        <w:t xml:space="preserve">ount the </w:t>
      </w:r>
      <w:r w:rsidRPr="00F614FC">
        <w:rPr>
          <w:rFonts w:ascii="Trebuchet MS" w:hAnsi="Trebuchet MS" w:cs="Arial"/>
          <w:bCs/>
          <w:sz w:val="20"/>
        </w:rPr>
        <w:t xml:space="preserve">Payphone </w:t>
      </w:r>
      <w:r>
        <w:rPr>
          <w:rFonts w:ascii="Trebuchet MS" w:hAnsi="Trebuchet MS" w:cs="Arial" w:hint="eastAsia"/>
          <w:sz w:val="20"/>
        </w:rPr>
        <w:t xml:space="preserve">on the wall </w:t>
      </w:r>
      <w:r w:rsidR="003F6D25">
        <w:rPr>
          <w:rFonts w:ascii="Trebuchet MS" w:hAnsi="Trebuchet MS" w:cs="Arial"/>
          <w:sz w:val="20"/>
        </w:rPr>
        <w:t xml:space="preserve">by screws </w:t>
      </w:r>
      <w:r w:rsidR="0023520B">
        <w:rPr>
          <w:rFonts w:ascii="Trebuchet MS" w:hAnsi="Trebuchet MS" w:cs="Arial"/>
          <w:sz w:val="20"/>
        </w:rPr>
        <w:t xml:space="preserve">through </w:t>
      </w:r>
      <w:r w:rsidR="003F6D25">
        <w:rPr>
          <w:rFonts w:ascii="Trebuchet MS" w:hAnsi="Trebuchet MS" w:cs="Arial"/>
          <w:sz w:val="20"/>
        </w:rPr>
        <w:t>the holes at the back casing of Payphone</w:t>
      </w:r>
      <w:r w:rsidRPr="002C7D37">
        <w:rPr>
          <w:rFonts w:ascii="Trebuchet MS" w:hAnsi="Trebuchet MS" w:cs="Arial"/>
          <w:sz w:val="20"/>
        </w:rPr>
        <w:t>.</w:t>
      </w:r>
    </w:p>
    <w:p w14:paraId="5977B6FE" w14:textId="49B7B6EF" w:rsidR="00CB231F" w:rsidRDefault="00901045" w:rsidP="00305A53">
      <w:pPr>
        <w:ind w:left="362" w:firstLineChars="840" w:firstLine="1764"/>
        <w:rPr>
          <w:rFonts w:ascii="Trebuchet MS" w:hAnsi="Trebuchet MS" w:cs="Arial"/>
          <w:sz w:val="20"/>
        </w:rPr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792896" behindDoc="0" locked="0" layoutInCell="1" allowOverlap="1" wp14:anchorId="3B4446BC" wp14:editId="27F1BF73">
                <wp:simplePos x="0" y="0"/>
                <wp:positionH relativeFrom="column">
                  <wp:posOffset>2585720</wp:posOffset>
                </wp:positionH>
                <wp:positionV relativeFrom="paragraph">
                  <wp:posOffset>487045</wp:posOffset>
                </wp:positionV>
                <wp:extent cx="285750" cy="161925"/>
                <wp:effectExtent l="19050" t="19050" r="57150" b="47625"/>
                <wp:wrapNone/>
                <wp:docPr id="4" name="直接箭头连接符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5750" cy="16192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387D79D" id="直接箭头连接符 4" o:spid="_x0000_s1026" type="#_x0000_t32" style="position:absolute;margin-left:203.6pt;margin-top:38.35pt;width:22.5pt;height:12.75pt;z-index:25179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" strokecolor="red" strokeweight="2.25pt">
                <v:stroke endarrow="block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790848" behindDoc="0" locked="0" layoutInCell="1" allowOverlap="1" wp14:anchorId="17E8AE7F" wp14:editId="29FD8E20">
                <wp:simplePos x="0" y="0"/>
                <wp:positionH relativeFrom="column">
                  <wp:posOffset>1528445</wp:posOffset>
                </wp:positionH>
                <wp:positionV relativeFrom="paragraph">
                  <wp:posOffset>410845</wp:posOffset>
                </wp:positionV>
                <wp:extent cx="285750" cy="161925"/>
                <wp:effectExtent l="19050" t="19050" r="57150" b="47625"/>
                <wp:wrapNone/>
                <wp:docPr id="3" name="直接箭头连接符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5750" cy="16192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C96764C" id="直接箭头连接符 3" o:spid="_x0000_s1026" type="#_x0000_t32" style="position:absolute;margin-left:120.35pt;margin-top:32.35pt;width:22.5pt;height:12.75pt;z-index:25179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" strokecolor="red" strokeweight="2.25pt">
                <v:stroke endarrow="block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794944" behindDoc="0" locked="0" layoutInCell="1" allowOverlap="1" wp14:anchorId="244A261F" wp14:editId="21FF765D">
                <wp:simplePos x="0" y="0"/>
                <wp:positionH relativeFrom="column">
                  <wp:posOffset>1997074</wp:posOffset>
                </wp:positionH>
                <wp:positionV relativeFrom="paragraph">
                  <wp:posOffset>2325370</wp:posOffset>
                </wp:positionV>
                <wp:extent cx="285750" cy="161925"/>
                <wp:effectExtent l="19050" t="19050" r="57150" b="47625"/>
                <wp:wrapNone/>
                <wp:docPr id="8" name="直接箭头连接符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5750" cy="16192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72E484F" id="直接箭头连接符 8" o:spid="_x0000_s1026" type="#_x0000_t32" style="position:absolute;margin-left:157.25pt;margin-top:183.1pt;width:22.5pt;height:12.75pt;z-index:25179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" strokecolor="red" strokeweight="2.25pt">
                <v:stroke endarrow="block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799040" behindDoc="0" locked="0" layoutInCell="1" allowOverlap="1" wp14:anchorId="662CE024" wp14:editId="26BE9E0B">
                <wp:simplePos x="0" y="0"/>
                <wp:positionH relativeFrom="column">
                  <wp:posOffset>2585719</wp:posOffset>
                </wp:positionH>
                <wp:positionV relativeFrom="paragraph">
                  <wp:posOffset>1285240</wp:posOffset>
                </wp:positionV>
                <wp:extent cx="1247775" cy="628650"/>
                <wp:effectExtent l="38100" t="38100" r="9525" b="19050"/>
                <wp:wrapNone/>
                <wp:docPr id="10" name="直接箭头连接符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247775" cy="6286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03C789" id="直接箭头连接符 10" o:spid="_x0000_s1026" type="#_x0000_t32" style="position:absolute;margin-left:203.6pt;margin-top:101.2pt;width:98.25pt;height:49.5pt;flip:x y;z-index:251799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" strokecolor="red" strokeweight="2.25pt">
                <v:stroke endarrow="block"/>
              </v:shape>
            </w:pict>
          </mc:Fallback>
        </mc:AlternateContent>
      </w:r>
      <w:r w:rsidR="00305A53"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801088" behindDoc="0" locked="0" layoutInCell="1" allowOverlap="1" wp14:anchorId="41644960" wp14:editId="422A045D">
                <wp:simplePos x="0" y="0"/>
                <wp:positionH relativeFrom="column">
                  <wp:posOffset>3856990</wp:posOffset>
                </wp:positionH>
                <wp:positionV relativeFrom="paragraph">
                  <wp:posOffset>1733550</wp:posOffset>
                </wp:positionV>
                <wp:extent cx="1266190" cy="409575"/>
                <wp:effectExtent l="0" t="0" r="0" b="9525"/>
                <wp:wrapNone/>
                <wp:docPr id="15" name="矩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6190" cy="4095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91AE7F" w14:textId="1D5D1073" w:rsidR="00B56487" w:rsidRDefault="00B56487" w:rsidP="003F6D25">
                            <w:pPr>
                              <w:snapToGrid w:val="0"/>
                              <w:jc w:val="left"/>
                            </w:pPr>
                            <w:r>
                              <w:t>Hole for cables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644960" id="矩形 15" o:spid="_x0000_s1034" style="position:absolute;left:0;text-align:left;margin-left:303.7pt;margin-top:136.5pt;width:99.7pt;height:32.25pt;z-index:25180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" fillcolor="white [3201]" stroked="f" strokeweight="2pt">
                <v:textbox>
                  <w:txbxContent>
                    <w:p w14:paraId="4491AE7F" w14:textId="1D5D1073" w:rsidR="00B56487" w:rsidRDefault="00B56487" w:rsidP="003F6D25">
                      <w:pPr>
                        <w:snapToGrid w:val="0"/>
                        <w:jc w:val="left"/>
                      </w:pPr>
                      <w:r>
                        <w:t>Hole for cables</w:t>
                      </w:r>
                    </w:p>
                  </w:txbxContent>
                </v:textbox>
              </v:rect>
            </w:pict>
          </mc:Fallback>
        </mc:AlternateContent>
      </w:r>
      <w:r w:rsidR="00CB231F">
        <w:rPr>
          <w:noProof/>
          <w:lang w:eastAsia="zh-TW"/>
        </w:rPr>
        <w:drawing>
          <wp:inline distT="0" distB="0" distL="0" distR="0" wp14:anchorId="12968FFA" wp14:editId="239DEB46">
            <wp:extent cx="2314575" cy="3190875"/>
            <wp:effectExtent l="0" t="0" r="9525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29" r="13433"/>
                    <a:stretch/>
                  </pic:blipFill>
                  <pic:spPr bwMode="auto">
                    <a:xfrm>
                      <a:off x="0" y="0"/>
                      <a:ext cx="2314835" cy="3191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418F9A" w14:textId="369B35DC" w:rsidR="003F6D25" w:rsidRPr="00895B76" w:rsidRDefault="003F6D25" w:rsidP="00AD39D4">
      <w:pPr>
        <w:numPr>
          <w:ilvl w:val="0"/>
          <w:numId w:val="1"/>
        </w:numPr>
        <w:rPr>
          <w:rFonts w:ascii="Trebuchet MS" w:hAnsi="Trebuchet MS" w:cs="Arial"/>
          <w:sz w:val="20"/>
        </w:rPr>
      </w:pPr>
      <w:r w:rsidRPr="00895B76">
        <w:rPr>
          <w:rFonts w:ascii="Trebuchet MS" w:hAnsi="Trebuchet MS" w:cs="Arial"/>
          <w:sz w:val="20"/>
        </w:rPr>
        <w:t xml:space="preserve">Open the door </w:t>
      </w:r>
      <w:r w:rsidR="0023520B" w:rsidRPr="00895B76">
        <w:rPr>
          <w:rFonts w:ascii="Trebuchet MS" w:hAnsi="Trebuchet MS" w:cs="Arial"/>
          <w:sz w:val="20"/>
        </w:rPr>
        <w:t xml:space="preserve">lock </w:t>
      </w:r>
      <w:r w:rsidRPr="00895B76">
        <w:rPr>
          <w:rFonts w:ascii="Trebuchet MS" w:hAnsi="Trebuchet MS" w:cs="Arial"/>
          <w:sz w:val="20"/>
        </w:rPr>
        <w:t xml:space="preserve">of Payphone via the key in the package. The </w:t>
      </w:r>
      <w:r w:rsidR="00C21277" w:rsidRPr="00895B76">
        <w:rPr>
          <w:rFonts w:ascii="Trebuchet MS" w:hAnsi="Trebuchet MS" w:cs="Arial"/>
          <w:sz w:val="20"/>
        </w:rPr>
        <w:t>main</w:t>
      </w:r>
      <w:r w:rsidRPr="00895B76">
        <w:rPr>
          <w:rFonts w:ascii="Trebuchet MS" w:hAnsi="Trebuchet MS" w:cs="Arial"/>
          <w:sz w:val="20"/>
        </w:rPr>
        <w:t xml:space="preserve"> board will appear inside. </w:t>
      </w:r>
    </w:p>
    <w:p w14:paraId="581EC351" w14:textId="5518E8D6" w:rsidR="003F6D25" w:rsidRDefault="0075521D" w:rsidP="00E920EF">
      <w:pPr>
        <w:numPr>
          <w:ilvl w:val="0"/>
          <w:numId w:val="1"/>
        </w:numPr>
        <w:spacing w:beforeLines="50" w:before="174"/>
        <w:ind w:left="357" w:hanging="357"/>
        <w:rPr>
          <w:rFonts w:ascii="Trebuchet MS" w:hAnsi="Trebuchet MS" w:cs="Arial"/>
          <w:sz w:val="20"/>
        </w:rPr>
      </w:pPr>
      <w:r>
        <w:rPr>
          <w:rFonts w:ascii="Trebuchet MS" w:hAnsi="Trebuchet MS"/>
          <w:sz w:val="20"/>
        </w:rPr>
        <w:t>Insert the 4G SIM card</w:t>
      </w:r>
      <w:r w:rsidR="008809B3">
        <w:rPr>
          <w:rFonts w:ascii="Trebuchet MS" w:hAnsi="Trebuchet MS"/>
          <w:sz w:val="20"/>
        </w:rPr>
        <w:t xml:space="preserve"> </w:t>
      </w:r>
      <w:r w:rsidR="008809B3">
        <w:rPr>
          <w:rFonts w:ascii="Trebuchet MS" w:hAnsi="Trebuchet MS" w:hint="eastAsia"/>
          <w:sz w:val="20"/>
        </w:rPr>
        <w:t>(</w:t>
      </w:r>
      <w:r w:rsidR="008809B3">
        <w:rPr>
          <w:rFonts w:ascii="Trebuchet MS" w:hAnsi="Trebuchet MS"/>
          <w:sz w:val="20"/>
        </w:rPr>
        <w:t>Nano size)</w:t>
      </w:r>
      <w:r>
        <w:rPr>
          <w:rFonts w:ascii="Trebuchet MS" w:hAnsi="Trebuchet MS"/>
          <w:sz w:val="20"/>
        </w:rPr>
        <w:t xml:space="preserve"> into the </w:t>
      </w:r>
      <w:r w:rsidRPr="00644F44">
        <w:rPr>
          <w:rFonts w:ascii="Trebuchet MS" w:hAnsi="Trebuchet MS"/>
          <w:sz w:val="20"/>
        </w:rPr>
        <w:t xml:space="preserve">SIM Card </w:t>
      </w:r>
      <w:r>
        <w:rPr>
          <w:rFonts w:ascii="Trebuchet MS" w:hAnsi="Trebuchet MS"/>
          <w:sz w:val="20"/>
        </w:rPr>
        <w:t>Socket and push it until the SIM card is locked. (You can push the SIM card again to release it from the socket.)</w:t>
      </w:r>
    </w:p>
    <w:p w14:paraId="3B535775" w14:textId="66465AD7" w:rsidR="00305A53" w:rsidRDefault="00895B76" w:rsidP="00594363">
      <w:pPr>
        <w:jc w:val="center"/>
        <w:rPr>
          <w:rFonts w:ascii="Trebuchet MS" w:hAnsi="Trebuchet MS" w:cs="Arial"/>
          <w:sz w:val="20"/>
        </w:rPr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798016" behindDoc="0" locked="0" layoutInCell="1" allowOverlap="1" wp14:anchorId="6ACB2C00" wp14:editId="7CC0FB52">
                <wp:simplePos x="0" y="0"/>
                <wp:positionH relativeFrom="margin">
                  <wp:posOffset>2414270</wp:posOffset>
                </wp:positionH>
                <wp:positionV relativeFrom="paragraph">
                  <wp:posOffset>2938145</wp:posOffset>
                </wp:positionV>
                <wp:extent cx="400050" cy="396240"/>
                <wp:effectExtent l="40005" t="17145" r="40005" b="20955"/>
                <wp:wrapNone/>
                <wp:docPr id="9" name="AutoShape 19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400050" cy="396240"/>
                        </a:xfrm>
                        <a:prstGeom prst="rightArrow">
                          <a:avLst>
                            <a:gd name="adj1" fmla="val 40389"/>
                            <a:gd name="adj2" fmla="val 37178"/>
                          </a:avLst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F1F05D1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utoShape 1989" o:spid="_x0000_s1026" type="#_x0000_t13" style="position:absolute;left:0;text-align:left;margin-left:190.1pt;margin-top:231.35pt;width:31.5pt;height:31.2pt;rotation:-90;z-index:251798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" adj="13646,6438" fillcolor="yellow" strokecolor="red">
                <w10:wrap anchorx="margin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802112" behindDoc="0" locked="0" layoutInCell="1" allowOverlap="1" wp14:anchorId="5887FE15" wp14:editId="45F904C9">
                <wp:simplePos x="0" y="0"/>
                <wp:positionH relativeFrom="column">
                  <wp:posOffset>2176145</wp:posOffset>
                </wp:positionH>
                <wp:positionV relativeFrom="paragraph">
                  <wp:posOffset>1530985</wp:posOffset>
                </wp:positionV>
                <wp:extent cx="781050" cy="1314450"/>
                <wp:effectExtent l="19050" t="19050" r="19050" b="19050"/>
                <wp:wrapNone/>
                <wp:docPr id="27" name="椭圆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050" cy="131445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CC1AFB2" id="椭圆 27" o:spid="_x0000_s1026" style="position:absolute;left:0;text-align:left;margin-left:171.35pt;margin-top:120.55pt;width:61.5pt;height:103.5pt;z-index:251802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" filled="f" strokecolor="red" strokeweight="2.25pt"/>
            </w:pict>
          </mc:Fallback>
        </mc:AlternateContent>
      </w:r>
      <w:r w:rsidR="0075521D" w:rsidRPr="0075521D">
        <w:rPr>
          <w:rFonts w:ascii="Trebuchet MS" w:hAnsi="Trebuchet MS" w:cs="Arial"/>
          <w:noProof/>
          <w:sz w:val="20"/>
          <w:lang w:eastAsia="zh-TW"/>
        </w:rPr>
        <w:drawing>
          <wp:inline distT="0" distB="0" distL="0" distR="0" wp14:anchorId="5212DC51" wp14:editId="6C120ABC">
            <wp:extent cx="3515026" cy="5417396"/>
            <wp:effectExtent l="1270" t="0" r="0" b="0"/>
            <wp:docPr id="20" name="图片 20" descr="电子零件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电子零件&#10;&#10;中度可信度描述已自动生成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bright="2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644" t="19645" r="15150" b="12118"/>
                    <a:stretch/>
                  </pic:blipFill>
                  <pic:spPr bwMode="auto">
                    <a:xfrm rot="5400000">
                      <a:off x="0" y="0"/>
                      <a:ext cx="3543810" cy="5461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B26142" w14:textId="37A942B8" w:rsidR="00895B76" w:rsidRDefault="00895B76" w:rsidP="00594363">
      <w:pPr>
        <w:jc w:val="center"/>
        <w:rPr>
          <w:rFonts w:ascii="Trebuchet MS" w:hAnsi="Trebuchet MS" w:cs="Arial"/>
          <w:sz w:val="20"/>
        </w:rPr>
      </w:pPr>
    </w:p>
    <w:p w14:paraId="737152AD" w14:textId="77777777" w:rsidR="008809B3" w:rsidRDefault="008809B3" w:rsidP="00594363">
      <w:pPr>
        <w:jc w:val="center"/>
        <w:rPr>
          <w:rFonts w:ascii="Trebuchet MS" w:hAnsi="Trebuchet MS" w:cs="Arial"/>
          <w:sz w:val="20"/>
        </w:rPr>
      </w:pPr>
    </w:p>
    <w:p w14:paraId="6DC62BB9" w14:textId="67B7405F" w:rsidR="0057439B" w:rsidRDefault="0057439B" w:rsidP="0057439B">
      <w:pPr>
        <w:numPr>
          <w:ilvl w:val="0"/>
          <w:numId w:val="1"/>
        </w:numPr>
        <w:rPr>
          <w:rFonts w:ascii="Trebuchet MS" w:hAnsi="Trebuchet MS" w:cs="Arial"/>
          <w:sz w:val="20"/>
        </w:rPr>
      </w:pPr>
      <w:r>
        <w:rPr>
          <w:rFonts w:ascii="Trebuchet MS" w:hAnsi="Trebuchet MS" w:cs="Arial" w:hint="eastAsia"/>
          <w:sz w:val="20"/>
        </w:rPr>
        <w:lastRenderedPageBreak/>
        <w:t>C</w:t>
      </w:r>
      <w:r>
        <w:rPr>
          <w:rFonts w:ascii="Trebuchet MS" w:hAnsi="Trebuchet MS" w:cs="Arial"/>
          <w:sz w:val="20"/>
        </w:rPr>
        <w:t xml:space="preserve">onnect the </w:t>
      </w:r>
      <w:r>
        <w:rPr>
          <w:rFonts w:ascii="Trebuchet MS" w:hAnsi="Trebuchet MS" w:cs="Arial" w:hint="eastAsia"/>
          <w:sz w:val="20"/>
        </w:rPr>
        <w:t>4G antenna with magnetic stand (with SMA connector)</w:t>
      </w:r>
      <w:r>
        <w:rPr>
          <w:rFonts w:ascii="Trebuchet MS" w:hAnsi="Trebuchet MS" w:cs="Arial"/>
          <w:sz w:val="20"/>
        </w:rPr>
        <w:t xml:space="preserve"> to the </w:t>
      </w:r>
      <w:r w:rsidRPr="0057439B">
        <w:rPr>
          <w:rFonts w:ascii="Trebuchet MS" w:hAnsi="Trebuchet MS" w:cs="Arial"/>
          <w:sz w:val="20"/>
        </w:rPr>
        <w:t>SMA-to-IPEX Jumper Cable</w:t>
      </w:r>
      <w:r>
        <w:rPr>
          <w:rFonts w:ascii="Trebuchet MS" w:hAnsi="Trebuchet MS" w:cs="Arial" w:hint="eastAsia"/>
          <w:sz w:val="20"/>
        </w:rPr>
        <w:t xml:space="preserve"> inside the payphone</w:t>
      </w:r>
      <w:r w:rsidR="00324760">
        <w:rPr>
          <w:rFonts w:ascii="Trebuchet MS" w:hAnsi="Trebuchet MS" w:cs="Arial" w:hint="eastAsia"/>
          <w:sz w:val="20"/>
        </w:rPr>
        <w:t xml:space="preserve"> (see figure below)</w:t>
      </w:r>
      <w:r>
        <w:rPr>
          <w:rFonts w:ascii="Trebuchet MS" w:hAnsi="Trebuchet MS" w:cs="Arial"/>
          <w:sz w:val="20"/>
        </w:rPr>
        <w:t>.</w:t>
      </w:r>
    </w:p>
    <w:p w14:paraId="0D2C0B9D" w14:textId="5FA44DCE" w:rsidR="0057439B" w:rsidRDefault="0057439B" w:rsidP="0057439B">
      <w:pPr>
        <w:ind w:left="360"/>
        <w:rPr>
          <w:rFonts w:ascii="Trebuchet MS" w:hAnsi="Trebuchet MS" w:cs="Arial"/>
          <w:sz w:val="20"/>
        </w:rPr>
      </w:pPr>
      <w:r>
        <w:rPr>
          <w:noProof/>
          <w:lang w:eastAsia="zh-TW"/>
        </w:rPr>
        <w:drawing>
          <wp:inline distT="0" distB="0" distL="0" distR="0" wp14:anchorId="34114390" wp14:editId="375A7E04">
            <wp:extent cx="1304925" cy="2375535"/>
            <wp:effectExtent l="0" t="0" r="9525" b="5715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237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zh-TW"/>
        </w:rPr>
        <w:drawing>
          <wp:inline distT="0" distB="0" distL="0" distR="0" wp14:anchorId="401D4243" wp14:editId="54F23CC4">
            <wp:extent cx="2028825" cy="376687"/>
            <wp:effectExtent l="0" t="0" r="0" b="4445"/>
            <wp:docPr id="3078" name="图片 6" descr="天线转向头">
              <a:extLst xmlns:a="http://schemas.openxmlformats.org/drawingml/2006/main">
                <a:ext uri="{FF2B5EF4-FFF2-40B4-BE49-F238E27FC236}">
                  <a16:creationId xmlns:a16="http://schemas.microsoft.com/office/drawing/2014/main" id="{CEC98A1E-21C6-171B-8CF7-8B12C5024B5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8" name="图片 6" descr="天线转向头">
                      <a:extLst>
                        <a:ext uri="{FF2B5EF4-FFF2-40B4-BE49-F238E27FC236}">
                          <a16:creationId xmlns:a16="http://schemas.microsoft.com/office/drawing/2014/main" id="{CEC98A1E-21C6-171B-8CF7-8B12C5024B5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602" cy="378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24760">
        <w:rPr>
          <w:rFonts w:ascii="Trebuchet MS" w:hAnsi="Trebuchet MS" w:cs="Arial" w:hint="eastAsia"/>
          <w:sz w:val="20"/>
        </w:rPr>
        <w:t xml:space="preserve"> (</w:t>
      </w:r>
      <w:r w:rsidR="00324760" w:rsidRPr="00324760">
        <w:rPr>
          <w:rFonts w:ascii="Trebuchet MS" w:hAnsi="Trebuchet MS" w:cs="Arial"/>
          <w:sz w:val="20"/>
        </w:rPr>
        <w:t>SMA-to-IPEX Jumper Cable</w:t>
      </w:r>
      <w:r w:rsidR="00324760">
        <w:rPr>
          <w:rFonts w:ascii="Trebuchet MS" w:hAnsi="Trebuchet MS" w:cs="Arial" w:hint="eastAsia"/>
          <w:sz w:val="20"/>
        </w:rPr>
        <w:t>)</w:t>
      </w:r>
    </w:p>
    <w:p w14:paraId="70A7E610" w14:textId="77777777" w:rsidR="0057439B" w:rsidRDefault="0057439B" w:rsidP="0057439B">
      <w:pPr>
        <w:ind w:left="360"/>
        <w:rPr>
          <w:rFonts w:ascii="Trebuchet MS" w:hAnsi="Trebuchet MS" w:cs="Arial"/>
          <w:sz w:val="20"/>
        </w:rPr>
      </w:pPr>
    </w:p>
    <w:p w14:paraId="4F92CCC5" w14:textId="75AD1C85" w:rsidR="00594363" w:rsidRDefault="00594363" w:rsidP="00E920EF">
      <w:pPr>
        <w:numPr>
          <w:ilvl w:val="0"/>
          <w:numId w:val="1"/>
        </w:numPr>
        <w:rPr>
          <w:rFonts w:ascii="Trebuchet MS" w:hAnsi="Trebuchet MS" w:cs="Arial"/>
          <w:sz w:val="20"/>
        </w:rPr>
      </w:pPr>
      <w:r>
        <w:rPr>
          <w:rFonts w:ascii="Trebuchet MS" w:hAnsi="Trebuchet MS" w:cs="Arial" w:hint="eastAsia"/>
          <w:sz w:val="20"/>
        </w:rPr>
        <w:t>C</w:t>
      </w:r>
      <w:r>
        <w:rPr>
          <w:rFonts w:ascii="Trebuchet MS" w:hAnsi="Trebuchet MS" w:cs="Arial"/>
          <w:sz w:val="20"/>
        </w:rPr>
        <w:t xml:space="preserve">onnect the </w:t>
      </w:r>
      <w:r w:rsidR="00895B76">
        <w:rPr>
          <w:rFonts w:ascii="Trebuchet MS" w:hAnsi="Trebuchet MS" w:cs="Arial"/>
          <w:sz w:val="20"/>
        </w:rPr>
        <w:t>Type-C connector</w:t>
      </w:r>
      <w:r>
        <w:rPr>
          <w:rFonts w:ascii="Trebuchet MS" w:hAnsi="Trebuchet MS" w:cs="Arial"/>
          <w:sz w:val="20"/>
        </w:rPr>
        <w:t xml:space="preserve"> of AC adapter to the Power Adaptor Socket (see figure below).</w:t>
      </w:r>
    </w:p>
    <w:p w14:paraId="36965B90" w14:textId="7C2D6B54" w:rsidR="00895B76" w:rsidRDefault="00895B76" w:rsidP="00C21277">
      <w:pPr>
        <w:ind w:left="360"/>
        <w:jc w:val="center"/>
        <w:rPr>
          <w:rFonts w:ascii="Trebuchet MS" w:hAnsi="Trebuchet MS" w:cs="Arial"/>
          <w:sz w:val="20"/>
        </w:rPr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825664" behindDoc="0" locked="0" layoutInCell="1" allowOverlap="1" wp14:anchorId="6B9E221F" wp14:editId="757B6827">
                <wp:simplePos x="0" y="0"/>
                <wp:positionH relativeFrom="margin">
                  <wp:posOffset>5055870</wp:posOffset>
                </wp:positionH>
                <wp:positionV relativeFrom="paragraph">
                  <wp:posOffset>1245869</wp:posOffset>
                </wp:positionV>
                <wp:extent cx="400050" cy="396240"/>
                <wp:effectExtent l="19050" t="38100" r="19050" b="41910"/>
                <wp:wrapNone/>
                <wp:docPr id="2021" name="AutoShape 19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990096">
                          <a:off x="0" y="0"/>
                          <a:ext cx="400050" cy="396240"/>
                        </a:xfrm>
                        <a:prstGeom prst="rightArrow">
                          <a:avLst>
                            <a:gd name="adj1" fmla="val 40389"/>
                            <a:gd name="adj2" fmla="val 37178"/>
                          </a:avLst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3431305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utoShape 1989" o:spid="_x0000_s1026" type="#_x0000_t13" style="position:absolute;margin-left:398.1pt;margin-top:98.1pt;width:31.5pt;height:31.2pt;rotation:-11588844fd;z-index:251825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" adj="13646,6438" fillcolor="yellow" strokecolor="red">
                <w10:wrap anchorx="margin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819520" behindDoc="0" locked="0" layoutInCell="1" allowOverlap="1" wp14:anchorId="1AAB69AD" wp14:editId="648B9D2B">
                <wp:simplePos x="0" y="0"/>
                <wp:positionH relativeFrom="column">
                  <wp:posOffset>4061460</wp:posOffset>
                </wp:positionH>
                <wp:positionV relativeFrom="paragraph">
                  <wp:posOffset>1068070</wp:posOffset>
                </wp:positionV>
                <wp:extent cx="1132840" cy="666750"/>
                <wp:effectExtent l="19050" t="19050" r="10160" b="19050"/>
                <wp:wrapNone/>
                <wp:docPr id="11" name="椭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2840" cy="66675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F0103AC" id="椭圆 11" o:spid="_x0000_s1026" style="position:absolute;left:0;text-align:left;margin-left:319.8pt;margin-top:84.1pt;width:89.2pt;height:52.5pt;z-index:25181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" filled="f" strokecolor="yellow" strokeweight="2.25pt"/>
            </w:pict>
          </mc:Fallback>
        </mc:AlternateContent>
      </w:r>
      <w:r w:rsidRPr="00895B76">
        <w:rPr>
          <w:rFonts w:ascii="Trebuchet MS" w:hAnsi="Trebuchet MS" w:cs="Arial"/>
          <w:noProof/>
          <w:sz w:val="20"/>
          <w:lang w:eastAsia="zh-TW"/>
        </w:rPr>
        <w:drawing>
          <wp:inline distT="0" distB="0" distL="0" distR="0" wp14:anchorId="5A97FC92" wp14:editId="5FE37E25">
            <wp:extent cx="3682325" cy="5306060"/>
            <wp:effectExtent l="6985" t="0" r="1905" b="1905"/>
            <wp:docPr id="2016" name="图片 2016" descr="图片包含 游戏机, 电路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6" name="图片 2016" descr="图片包含 游戏机, 电路&#10;&#10;描述已自动生成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65" r="33387"/>
                    <a:stretch/>
                  </pic:blipFill>
                  <pic:spPr bwMode="auto">
                    <a:xfrm rot="16200000">
                      <a:off x="0" y="0"/>
                      <a:ext cx="3696856" cy="5326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88A5A9" w14:textId="6EEED951" w:rsidR="00594363" w:rsidRPr="006A0796" w:rsidRDefault="00594363" w:rsidP="00895B76">
      <w:pPr>
        <w:numPr>
          <w:ilvl w:val="0"/>
          <w:numId w:val="1"/>
        </w:numPr>
        <w:spacing w:before="120"/>
        <w:ind w:left="357" w:hanging="357"/>
        <w:rPr>
          <w:rFonts w:ascii="Trebuchet MS" w:hAnsi="Trebuchet MS" w:cs="Arial"/>
          <w:sz w:val="20"/>
        </w:rPr>
      </w:pPr>
      <w:r>
        <w:rPr>
          <w:rFonts w:ascii="Trebuchet MS" w:hAnsi="Trebuchet MS" w:cs="Arial" w:hint="eastAsia"/>
          <w:sz w:val="20"/>
        </w:rPr>
        <w:t xml:space="preserve">Connect the AC adaptor to a main supply to switch on the </w:t>
      </w:r>
      <w:r w:rsidR="00C21277">
        <w:rPr>
          <w:rFonts w:ascii="Trebuchet MS" w:hAnsi="Trebuchet MS" w:cs="Arial"/>
          <w:sz w:val="20"/>
        </w:rPr>
        <w:t>Payphone</w:t>
      </w:r>
      <w:r>
        <w:rPr>
          <w:rFonts w:ascii="Trebuchet MS" w:hAnsi="Trebuchet MS" w:cs="Arial" w:hint="eastAsia"/>
          <w:sz w:val="20"/>
        </w:rPr>
        <w:t>.</w:t>
      </w:r>
    </w:p>
    <w:p w14:paraId="0CBE63DB" w14:textId="57F85C8D" w:rsidR="00C21277" w:rsidRDefault="00C21277" w:rsidP="00E920EF">
      <w:pPr>
        <w:numPr>
          <w:ilvl w:val="0"/>
          <w:numId w:val="1"/>
        </w:numPr>
        <w:spacing w:beforeLines="50" w:before="174" w:afterLines="50" w:after="174"/>
        <w:ind w:left="357" w:hanging="357"/>
        <w:rPr>
          <w:rFonts w:ascii="Trebuchet MS" w:hAnsi="Trebuchet MS" w:cs="Arial"/>
          <w:sz w:val="20"/>
        </w:rPr>
      </w:pPr>
      <w:r>
        <w:rPr>
          <w:rFonts w:ascii="Trebuchet MS" w:hAnsi="Trebuchet MS" w:cs="Arial" w:hint="eastAsia"/>
          <w:sz w:val="20"/>
        </w:rPr>
        <w:t>Wait for</w:t>
      </w:r>
      <w:r w:rsidRPr="006A0796">
        <w:rPr>
          <w:rFonts w:ascii="Trebuchet MS" w:hAnsi="Trebuchet MS" w:cs="Arial"/>
          <w:sz w:val="20"/>
        </w:rPr>
        <w:t xml:space="preserve"> </w:t>
      </w:r>
      <w:r>
        <w:rPr>
          <w:rFonts w:ascii="Trebuchet MS" w:hAnsi="Trebuchet MS" w:cs="Arial" w:hint="eastAsia"/>
          <w:sz w:val="20"/>
        </w:rPr>
        <w:t>1 minute around</w:t>
      </w:r>
      <w:r w:rsidRPr="006A0796">
        <w:rPr>
          <w:rFonts w:ascii="Trebuchet MS" w:hAnsi="Trebuchet MS" w:cs="Arial"/>
          <w:sz w:val="20"/>
        </w:rPr>
        <w:t xml:space="preserve">, </w:t>
      </w:r>
      <w:r>
        <w:rPr>
          <w:rFonts w:ascii="Trebuchet MS" w:hAnsi="Trebuchet MS" w:cs="Arial" w:hint="eastAsia"/>
          <w:sz w:val="20"/>
        </w:rPr>
        <w:t>then</w:t>
      </w:r>
      <w:r w:rsidRPr="006A0796">
        <w:rPr>
          <w:rFonts w:ascii="Trebuchet MS" w:hAnsi="Trebuchet MS" w:cs="Arial"/>
          <w:sz w:val="20"/>
        </w:rPr>
        <w:t xml:space="preserve"> the </w:t>
      </w:r>
      <w:r>
        <w:rPr>
          <w:rFonts w:ascii="Trebuchet MS" w:hAnsi="Trebuchet MS" w:cs="Arial"/>
          <w:sz w:val="20"/>
        </w:rPr>
        <w:t>screen</w:t>
      </w:r>
      <w:r>
        <w:rPr>
          <w:rFonts w:ascii="Trebuchet MS" w:hAnsi="Trebuchet MS" w:cs="Arial" w:hint="eastAsia"/>
          <w:sz w:val="20"/>
        </w:rPr>
        <w:t xml:space="preserve"> will </w:t>
      </w:r>
      <w:r>
        <w:rPr>
          <w:rFonts w:ascii="Trebuchet MS" w:hAnsi="Trebuchet MS" w:cs="Arial"/>
          <w:sz w:val="20"/>
        </w:rPr>
        <w:t xml:space="preserve">show the clock, </w:t>
      </w:r>
      <w:r w:rsidR="00997351">
        <w:rPr>
          <w:rFonts w:ascii="Trebuchet MS" w:hAnsi="Trebuchet MS" w:cs="Arial"/>
          <w:sz w:val="20"/>
        </w:rPr>
        <w:t>operator</w:t>
      </w:r>
      <w:r>
        <w:rPr>
          <w:rFonts w:ascii="Trebuchet MS" w:hAnsi="Trebuchet MS" w:cs="Arial"/>
          <w:sz w:val="20"/>
        </w:rPr>
        <w:t xml:space="preserve"> name, and 4G signal strength. </w:t>
      </w:r>
      <w:r w:rsidR="00997351">
        <w:rPr>
          <w:rFonts w:ascii="Trebuchet MS" w:hAnsi="Trebuchet MS" w:cs="Arial"/>
          <w:sz w:val="20"/>
        </w:rPr>
        <w:t>(The clock and operator name can be configured via the NMS.)</w:t>
      </w:r>
    </w:p>
    <w:p w14:paraId="603EBF01" w14:textId="6CC781FC" w:rsidR="00324760" w:rsidRDefault="00324760" w:rsidP="00324760">
      <w:pPr>
        <w:spacing w:beforeLines="50" w:before="174" w:afterLines="50" w:after="174"/>
        <w:ind w:left="357"/>
        <w:rPr>
          <w:rFonts w:ascii="Trebuchet MS" w:hAnsi="Trebuchet MS" w:cs="Arial"/>
          <w:sz w:val="20"/>
        </w:rPr>
      </w:pPr>
    </w:p>
    <w:p w14:paraId="2E31B3F3" w14:textId="506DA29F" w:rsidR="00324760" w:rsidRDefault="00324760" w:rsidP="00324760">
      <w:pPr>
        <w:spacing w:beforeLines="50" w:before="174" w:afterLines="50" w:after="174"/>
        <w:rPr>
          <w:rFonts w:ascii="Trebuchet MS" w:hAnsi="Trebuchet MS" w:cs="Arial"/>
          <w:sz w:val="2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shd w:val="clear" w:color="auto" w:fill="FFFFFF" w:themeFill="background1"/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221"/>
        <w:gridCol w:w="222"/>
        <w:gridCol w:w="222"/>
        <w:gridCol w:w="222"/>
        <w:gridCol w:w="222"/>
        <w:gridCol w:w="222"/>
        <w:gridCol w:w="222"/>
        <w:gridCol w:w="222"/>
        <w:gridCol w:w="221"/>
        <w:gridCol w:w="222"/>
        <w:gridCol w:w="222"/>
        <w:gridCol w:w="222"/>
        <w:gridCol w:w="222"/>
        <w:gridCol w:w="222"/>
        <w:gridCol w:w="222"/>
        <w:gridCol w:w="222"/>
      </w:tblGrid>
      <w:tr w:rsidR="00C21277" w:rsidRPr="005970B1" w14:paraId="12571C8D" w14:textId="77777777" w:rsidTr="00263020">
        <w:trPr>
          <w:cantSplit/>
          <w:trHeight w:val="420"/>
          <w:jc w:val="center"/>
        </w:trPr>
        <w:tc>
          <w:tcPr>
            <w:tcW w:w="221" w:type="dxa"/>
            <w:shd w:val="clear" w:color="auto" w:fill="FFFFFF" w:themeFill="background1"/>
            <w:vAlign w:val="center"/>
          </w:tcPr>
          <w:p w14:paraId="7F098878" w14:textId="6D658074" w:rsidR="00C21277" w:rsidRPr="005970B1" w:rsidRDefault="00997351" w:rsidP="00263020">
            <w:pPr>
              <w:ind w:leftChars="-17" w:left="-36"/>
              <w:jc w:val="left"/>
              <w:rPr>
                <w:rFonts w:ascii="Trebuchet MS" w:hAnsi="Trebuchet MS" w:cs="Arial"/>
              </w:rPr>
            </w:pPr>
            <w:r>
              <w:rPr>
                <w:rFonts w:ascii="Trebuchet MS" w:hAnsi="Trebuchet MS" w:cs="Arial" w:hint="eastAsia"/>
              </w:rPr>
              <w:lastRenderedPageBreak/>
              <w:t>2</w:t>
            </w:r>
          </w:p>
        </w:tc>
        <w:tc>
          <w:tcPr>
            <w:tcW w:w="222" w:type="dxa"/>
            <w:shd w:val="clear" w:color="auto" w:fill="FFFFFF" w:themeFill="background1"/>
            <w:vAlign w:val="center"/>
          </w:tcPr>
          <w:p w14:paraId="2BC5617A" w14:textId="69FDC3B2" w:rsidR="00C21277" w:rsidRPr="005970B1" w:rsidRDefault="00997351" w:rsidP="00263020">
            <w:pPr>
              <w:ind w:leftChars="-17" w:left="-36"/>
              <w:jc w:val="left"/>
              <w:rPr>
                <w:rFonts w:ascii="Trebuchet MS" w:hAnsi="Trebuchet MS" w:cs="Arial"/>
                <w:caps/>
                <w:szCs w:val="21"/>
              </w:rPr>
            </w:pPr>
            <w:r>
              <w:rPr>
                <w:rFonts w:ascii="Trebuchet MS" w:hAnsi="Trebuchet MS" w:cs="Arial" w:hint="eastAsia"/>
                <w:caps/>
                <w:szCs w:val="21"/>
              </w:rPr>
              <w:t>0</w:t>
            </w:r>
          </w:p>
        </w:tc>
        <w:tc>
          <w:tcPr>
            <w:tcW w:w="222" w:type="dxa"/>
            <w:shd w:val="clear" w:color="auto" w:fill="FFFFFF" w:themeFill="background1"/>
            <w:vAlign w:val="center"/>
          </w:tcPr>
          <w:p w14:paraId="4E393ECA" w14:textId="474970AF" w:rsidR="00C21277" w:rsidRPr="005970B1" w:rsidRDefault="00997351" w:rsidP="00263020">
            <w:pPr>
              <w:jc w:val="left"/>
              <w:rPr>
                <w:rFonts w:ascii="Trebuchet MS" w:hAnsi="Trebuchet MS" w:cs="Arial"/>
                <w:caps/>
                <w:szCs w:val="21"/>
              </w:rPr>
            </w:pPr>
            <w:r>
              <w:rPr>
                <w:rFonts w:ascii="Trebuchet MS" w:hAnsi="Trebuchet MS" w:cs="Arial" w:hint="eastAsia"/>
                <w:caps/>
                <w:szCs w:val="21"/>
              </w:rPr>
              <w:t>1</w:t>
            </w:r>
          </w:p>
        </w:tc>
        <w:tc>
          <w:tcPr>
            <w:tcW w:w="222" w:type="dxa"/>
            <w:shd w:val="clear" w:color="auto" w:fill="FFFFFF" w:themeFill="background1"/>
            <w:vAlign w:val="center"/>
          </w:tcPr>
          <w:p w14:paraId="052AB170" w14:textId="6774CE6D" w:rsidR="00C21277" w:rsidRPr="005970B1" w:rsidRDefault="00997351" w:rsidP="00263020">
            <w:pPr>
              <w:ind w:leftChars="-17" w:left="-36"/>
              <w:jc w:val="left"/>
              <w:rPr>
                <w:rFonts w:ascii="Trebuchet MS" w:hAnsi="Trebuchet MS" w:cs="Arial"/>
                <w:caps/>
                <w:szCs w:val="21"/>
              </w:rPr>
            </w:pPr>
            <w:r>
              <w:rPr>
                <w:rFonts w:ascii="Trebuchet MS" w:hAnsi="Trebuchet MS" w:cs="Arial" w:hint="eastAsia"/>
                <w:caps/>
                <w:szCs w:val="21"/>
              </w:rPr>
              <w:t>9</w:t>
            </w:r>
          </w:p>
        </w:tc>
        <w:tc>
          <w:tcPr>
            <w:tcW w:w="222" w:type="dxa"/>
            <w:shd w:val="clear" w:color="auto" w:fill="FFFFFF" w:themeFill="background1"/>
            <w:vAlign w:val="center"/>
          </w:tcPr>
          <w:p w14:paraId="51E5D84C" w14:textId="0720182C" w:rsidR="00C21277" w:rsidRPr="005970B1" w:rsidRDefault="00997351" w:rsidP="00263020">
            <w:pPr>
              <w:ind w:leftChars="-17" w:left="-36"/>
              <w:jc w:val="left"/>
              <w:rPr>
                <w:rFonts w:ascii="Trebuchet MS" w:hAnsi="Trebuchet MS" w:cs="Arial"/>
                <w:caps/>
                <w:szCs w:val="21"/>
              </w:rPr>
            </w:pPr>
            <w:r>
              <w:rPr>
                <w:rFonts w:ascii="Trebuchet MS" w:hAnsi="Trebuchet MS" w:cs="Arial" w:hint="eastAsia"/>
                <w:caps/>
                <w:szCs w:val="21"/>
              </w:rPr>
              <w:t>-</w:t>
            </w:r>
          </w:p>
        </w:tc>
        <w:tc>
          <w:tcPr>
            <w:tcW w:w="222" w:type="dxa"/>
            <w:shd w:val="clear" w:color="auto" w:fill="FFFFFF" w:themeFill="background1"/>
            <w:vAlign w:val="center"/>
          </w:tcPr>
          <w:p w14:paraId="79A7C7CD" w14:textId="71E3298D" w:rsidR="00C21277" w:rsidRPr="005970B1" w:rsidRDefault="00997351" w:rsidP="00263020">
            <w:pPr>
              <w:ind w:leftChars="-17" w:left="-36"/>
              <w:jc w:val="left"/>
              <w:rPr>
                <w:rFonts w:ascii="Trebuchet MS" w:hAnsi="Trebuchet MS" w:cs="Arial"/>
                <w:caps/>
                <w:szCs w:val="21"/>
              </w:rPr>
            </w:pPr>
            <w:r>
              <w:rPr>
                <w:rFonts w:ascii="Trebuchet MS" w:hAnsi="Trebuchet MS" w:cs="Arial" w:hint="eastAsia"/>
                <w:caps/>
                <w:szCs w:val="21"/>
              </w:rPr>
              <w:t>7</w:t>
            </w:r>
          </w:p>
        </w:tc>
        <w:tc>
          <w:tcPr>
            <w:tcW w:w="222" w:type="dxa"/>
            <w:shd w:val="clear" w:color="auto" w:fill="FFFFFF" w:themeFill="background1"/>
            <w:vAlign w:val="center"/>
          </w:tcPr>
          <w:p w14:paraId="34A90EC4" w14:textId="32BE0142" w:rsidR="00C21277" w:rsidRPr="005970B1" w:rsidRDefault="00997351" w:rsidP="00263020">
            <w:pPr>
              <w:ind w:leftChars="-17" w:left="-36"/>
              <w:jc w:val="left"/>
              <w:rPr>
                <w:rFonts w:ascii="Trebuchet MS" w:hAnsi="Trebuchet MS" w:cs="Arial"/>
                <w:caps/>
                <w:szCs w:val="21"/>
              </w:rPr>
            </w:pPr>
            <w:r>
              <w:rPr>
                <w:rFonts w:ascii="Trebuchet MS" w:hAnsi="Trebuchet MS" w:cs="Arial" w:hint="eastAsia"/>
                <w:caps/>
                <w:szCs w:val="21"/>
              </w:rPr>
              <w:t>-</w:t>
            </w:r>
          </w:p>
        </w:tc>
        <w:tc>
          <w:tcPr>
            <w:tcW w:w="222" w:type="dxa"/>
            <w:shd w:val="clear" w:color="auto" w:fill="FFFFFF" w:themeFill="background1"/>
            <w:vAlign w:val="center"/>
          </w:tcPr>
          <w:p w14:paraId="54A84274" w14:textId="3E4309BB" w:rsidR="00C21277" w:rsidRPr="005970B1" w:rsidRDefault="00997351" w:rsidP="00263020">
            <w:pPr>
              <w:ind w:leftChars="-17" w:left="-36"/>
              <w:jc w:val="left"/>
              <w:rPr>
                <w:rFonts w:ascii="Trebuchet MS" w:hAnsi="Trebuchet MS" w:cs="Arial"/>
                <w:caps/>
                <w:szCs w:val="21"/>
              </w:rPr>
            </w:pPr>
            <w:r>
              <w:rPr>
                <w:rFonts w:ascii="Trebuchet MS" w:hAnsi="Trebuchet MS" w:cs="Arial" w:hint="eastAsia"/>
                <w:caps/>
                <w:szCs w:val="21"/>
              </w:rPr>
              <w:t>1</w:t>
            </w:r>
          </w:p>
        </w:tc>
        <w:tc>
          <w:tcPr>
            <w:tcW w:w="221" w:type="dxa"/>
            <w:shd w:val="clear" w:color="auto" w:fill="FFFFFF" w:themeFill="background1"/>
            <w:vAlign w:val="center"/>
          </w:tcPr>
          <w:p w14:paraId="560A4065" w14:textId="2CD93316" w:rsidR="00C21277" w:rsidRPr="005970B1" w:rsidRDefault="00997351" w:rsidP="00263020">
            <w:pPr>
              <w:ind w:leftChars="-17" w:left="-36"/>
              <w:jc w:val="left"/>
              <w:rPr>
                <w:rFonts w:ascii="Trebuchet MS" w:hAnsi="Trebuchet MS" w:cs="Arial"/>
                <w:caps/>
                <w:szCs w:val="21"/>
              </w:rPr>
            </w:pPr>
            <w:r>
              <w:rPr>
                <w:rFonts w:ascii="Trebuchet MS" w:hAnsi="Trebuchet MS" w:cs="Arial" w:hint="eastAsia"/>
                <w:caps/>
                <w:szCs w:val="21"/>
              </w:rPr>
              <w:t>4</w:t>
            </w:r>
          </w:p>
        </w:tc>
        <w:tc>
          <w:tcPr>
            <w:tcW w:w="222" w:type="dxa"/>
            <w:shd w:val="clear" w:color="auto" w:fill="FFFFFF" w:themeFill="background1"/>
            <w:vAlign w:val="center"/>
          </w:tcPr>
          <w:p w14:paraId="62553DE1" w14:textId="238998E7" w:rsidR="00C21277" w:rsidRPr="005970B1" w:rsidRDefault="00C21277" w:rsidP="00263020">
            <w:pPr>
              <w:ind w:leftChars="-17" w:left="-36"/>
              <w:jc w:val="left"/>
              <w:rPr>
                <w:rFonts w:ascii="Trebuchet MS" w:hAnsi="Trebuchet MS" w:cs="Arial"/>
                <w:caps/>
                <w:szCs w:val="21"/>
              </w:rPr>
            </w:pPr>
          </w:p>
        </w:tc>
        <w:tc>
          <w:tcPr>
            <w:tcW w:w="222" w:type="dxa"/>
            <w:shd w:val="clear" w:color="auto" w:fill="FFFFFF" w:themeFill="background1"/>
            <w:vAlign w:val="center"/>
          </w:tcPr>
          <w:p w14:paraId="7B33BCBF" w14:textId="70BB9B73" w:rsidR="00C21277" w:rsidRPr="005970B1" w:rsidRDefault="00997351" w:rsidP="00263020">
            <w:pPr>
              <w:ind w:leftChars="-17" w:left="-36"/>
              <w:jc w:val="left"/>
              <w:rPr>
                <w:rFonts w:ascii="Trebuchet MS" w:hAnsi="Trebuchet MS" w:cs="Arial"/>
                <w:caps/>
                <w:szCs w:val="21"/>
              </w:rPr>
            </w:pPr>
            <w:r>
              <w:rPr>
                <w:rFonts w:ascii="Trebuchet MS" w:hAnsi="Trebuchet MS" w:cs="Arial" w:hint="eastAsia"/>
                <w:caps/>
                <w:szCs w:val="21"/>
              </w:rPr>
              <w:t>1</w:t>
            </w:r>
          </w:p>
        </w:tc>
        <w:tc>
          <w:tcPr>
            <w:tcW w:w="222" w:type="dxa"/>
            <w:shd w:val="clear" w:color="auto" w:fill="FFFFFF" w:themeFill="background1"/>
            <w:vAlign w:val="center"/>
          </w:tcPr>
          <w:p w14:paraId="0ADCEDB1" w14:textId="68477A32" w:rsidR="00C21277" w:rsidRPr="005970B1" w:rsidRDefault="00997351" w:rsidP="00263020">
            <w:pPr>
              <w:ind w:leftChars="-17" w:left="-36"/>
              <w:jc w:val="left"/>
              <w:rPr>
                <w:rFonts w:ascii="Trebuchet MS" w:hAnsi="Trebuchet MS" w:cs="Arial"/>
                <w:caps/>
                <w:szCs w:val="21"/>
              </w:rPr>
            </w:pPr>
            <w:r>
              <w:rPr>
                <w:rFonts w:ascii="Trebuchet MS" w:hAnsi="Trebuchet MS" w:cs="Arial" w:hint="eastAsia"/>
                <w:caps/>
                <w:szCs w:val="21"/>
              </w:rPr>
              <w:t>4</w:t>
            </w:r>
          </w:p>
        </w:tc>
        <w:tc>
          <w:tcPr>
            <w:tcW w:w="222" w:type="dxa"/>
            <w:shd w:val="clear" w:color="auto" w:fill="FFFFFF" w:themeFill="background1"/>
            <w:vAlign w:val="center"/>
          </w:tcPr>
          <w:p w14:paraId="58974DFB" w14:textId="1927ADE7" w:rsidR="00C21277" w:rsidRPr="005970B1" w:rsidRDefault="00997351" w:rsidP="00263020">
            <w:pPr>
              <w:ind w:leftChars="-17" w:left="-36"/>
              <w:jc w:val="left"/>
              <w:rPr>
                <w:rFonts w:ascii="Trebuchet MS" w:hAnsi="Trebuchet MS" w:cs="Arial"/>
                <w:caps/>
                <w:szCs w:val="21"/>
              </w:rPr>
            </w:pPr>
            <w:r>
              <w:rPr>
                <w:rFonts w:ascii="Trebuchet MS" w:hAnsi="Trebuchet MS" w:cs="Arial" w:hint="eastAsia"/>
                <w:caps/>
                <w:szCs w:val="21"/>
              </w:rPr>
              <w:t>:</w:t>
            </w:r>
          </w:p>
        </w:tc>
        <w:tc>
          <w:tcPr>
            <w:tcW w:w="222" w:type="dxa"/>
            <w:shd w:val="clear" w:color="auto" w:fill="FFFFFF" w:themeFill="background1"/>
            <w:vAlign w:val="center"/>
          </w:tcPr>
          <w:p w14:paraId="3F97763E" w14:textId="2717A02A" w:rsidR="00C21277" w:rsidRPr="005970B1" w:rsidRDefault="00997351" w:rsidP="00263020">
            <w:pPr>
              <w:ind w:leftChars="-17" w:left="-36"/>
              <w:jc w:val="left"/>
              <w:rPr>
                <w:rFonts w:ascii="Trebuchet MS" w:hAnsi="Trebuchet MS" w:cs="Arial"/>
                <w:caps/>
                <w:szCs w:val="21"/>
              </w:rPr>
            </w:pPr>
            <w:r>
              <w:rPr>
                <w:rFonts w:ascii="Trebuchet MS" w:hAnsi="Trebuchet MS" w:cs="Arial" w:hint="eastAsia"/>
                <w:caps/>
                <w:szCs w:val="21"/>
              </w:rPr>
              <w:t>2</w:t>
            </w:r>
          </w:p>
        </w:tc>
        <w:tc>
          <w:tcPr>
            <w:tcW w:w="222" w:type="dxa"/>
            <w:shd w:val="clear" w:color="auto" w:fill="FFFFFF" w:themeFill="background1"/>
            <w:vAlign w:val="center"/>
          </w:tcPr>
          <w:p w14:paraId="309FFD1E" w14:textId="50683FB4" w:rsidR="00C21277" w:rsidRPr="005970B1" w:rsidRDefault="00997351" w:rsidP="00263020">
            <w:pPr>
              <w:ind w:leftChars="-17" w:left="-36"/>
              <w:jc w:val="left"/>
              <w:rPr>
                <w:rFonts w:ascii="Trebuchet MS" w:hAnsi="Trebuchet MS" w:cs="Arial"/>
              </w:rPr>
            </w:pPr>
            <w:r>
              <w:rPr>
                <w:rFonts w:ascii="Trebuchet MS" w:hAnsi="Trebuchet MS" w:cs="Arial" w:hint="eastAsia"/>
              </w:rPr>
              <w:t>1</w:t>
            </w:r>
          </w:p>
        </w:tc>
        <w:tc>
          <w:tcPr>
            <w:tcW w:w="222" w:type="dxa"/>
            <w:shd w:val="clear" w:color="auto" w:fill="FFFFFF" w:themeFill="background1"/>
            <w:vAlign w:val="center"/>
          </w:tcPr>
          <w:p w14:paraId="04BE4484" w14:textId="69CBC7FE" w:rsidR="00C21277" w:rsidRPr="005970B1" w:rsidRDefault="00C21277" w:rsidP="00263020">
            <w:pPr>
              <w:ind w:leftChars="-17" w:left="-36"/>
              <w:jc w:val="left"/>
              <w:rPr>
                <w:rFonts w:ascii="Trebuchet MS" w:hAnsi="Trebuchet MS" w:cs="Arial"/>
              </w:rPr>
            </w:pPr>
          </w:p>
        </w:tc>
      </w:tr>
      <w:tr w:rsidR="00C21277" w:rsidRPr="005970B1" w14:paraId="52682F23" w14:textId="77777777" w:rsidTr="00263020">
        <w:trPr>
          <w:cantSplit/>
          <w:trHeight w:val="420"/>
          <w:jc w:val="center"/>
        </w:trPr>
        <w:tc>
          <w:tcPr>
            <w:tcW w:w="221" w:type="dxa"/>
            <w:shd w:val="clear" w:color="auto" w:fill="FFFFFF" w:themeFill="background1"/>
            <w:vAlign w:val="center"/>
          </w:tcPr>
          <w:p w14:paraId="32EF0139" w14:textId="2A45CD9C" w:rsidR="00C21277" w:rsidRPr="005970B1" w:rsidRDefault="00997351" w:rsidP="00263020">
            <w:pPr>
              <w:ind w:leftChars="-17" w:left="-36"/>
              <w:jc w:val="left"/>
              <w:rPr>
                <w:rFonts w:ascii="Trebuchet MS" w:hAnsi="Trebuchet MS" w:cs="Arial"/>
              </w:rPr>
            </w:pPr>
            <w:r>
              <w:rPr>
                <w:rFonts w:ascii="Trebuchet MS" w:hAnsi="Trebuchet MS" w:cs="Arial" w:hint="eastAsia"/>
              </w:rPr>
              <w:t>S</w:t>
            </w:r>
          </w:p>
        </w:tc>
        <w:tc>
          <w:tcPr>
            <w:tcW w:w="222" w:type="dxa"/>
            <w:shd w:val="clear" w:color="auto" w:fill="FFFFFF" w:themeFill="background1"/>
            <w:vAlign w:val="center"/>
          </w:tcPr>
          <w:p w14:paraId="160EC3CC" w14:textId="52EDA43A" w:rsidR="00C21277" w:rsidRPr="005970B1" w:rsidRDefault="00997351" w:rsidP="00263020">
            <w:pPr>
              <w:ind w:leftChars="-17" w:left="-36"/>
              <w:jc w:val="left"/>
              <w:rPr>
                <w:rFonts w:ascii="Trebuchet MS" w:hAnsi="Trebuchet MS" w:cs="Arial"/>
              </w:rPr>
            </w:pPr>
            <w:r>
              <w:rPr>
                <w:rFonts w:ascii="Trebuchet MS" w:hAnsi="Trebuchet MS" w:cs="Arial" w:hint="eastAsia"/>
              </w:rPr>
              <w:t>c</w:t>
            </w:r>
          </w:p>
        </w:tc>
        <w:tc>
          <w:tcPr>
            <w:tcW w:w="222" w:type="dxa"/>
            <w:shd w:val="clear" w:color="auto" w:fill="FFFFFF" w:themeFill="background1"/>
            <w:vAlign w:val="center"/>
          </w:tcPr>
          <w:p w14:paraId="4F7A25A7" w14:textId="01C214A6" w:rsidR="00C21277" w:rsidRPr="005970B1" w:rsidRDefault="00997351" w:rsidP="00263020">
            <w:pPr>
              <w:ind w:leftChars="-17" w:left="-36"/>
              <w:jc w:val="left"/>
              <w:rPr>
                <w:rFonts w:ascii="Trebuchet MS" w:hAnsi="Trebuchet MS" w:cs="Arial"/>
              </w:rPr>
            </w:pPr>
            <w:r>
              <w:rPr>
                <w:rFonts w:ascii="Trebuchet MS" w:hAnsi="Trebuchet MS" w:cs="Arial" w:hint="eastAsia"/>
              </w:rPr>
              <w:t>h</w:t>
            </w:r>
          </w:p>
        </w:tc>
        <w:tc>
          <w:tcPr>
            <w:tcW w:w="222" w:type="dxa"/>
            <w:shd w:val="clear" w:color="auto" w:fill="FFFFFF" w:themeFill="background1"/>
            <w:vAlign w:val="center"/>
          </w:tcPr>
          <w:p w14:paraId="1C034885" w14:textId="0D9ED40A" w:rsidR="00C21277" w:rsidRPr="005970B1" w:rsidRDefault="00997351" w:rsidP="00263020">
            <w:pPr>
              <w:ind w:leftChars="-17" w:left="-36"/>
              <w:jc w:val="left"/>
              <w:rPr>
                <w:rFonts w:ascii="Trebuchet MS" w:hAnsi="Trebuchet MS" w:cs="Arial"/>
              </w:rPr>
            </w:pPr>
            <w:r>
              <w:rPr>
                <w:rFonts w:ascii="Trebuchet MS" w:hAnsi="Trebuchet MS" w:cs="Arial" w:hint="eastAsia"/>
              </w:rPr>
              <w:t>o</w:t>
            </w:r>
          </w:p>
        </w:tc>
        <w:tc>
          <w:tcPr>
            <w:tcW w:w="222" w:type="dxa"/>
            <w:shd w:val="clear" w:color="auto" w:fill="FFFFFF" w:themeFill="background1"/>
            <w:vAlign w:val="center"/>
          </w:tcPr>
          <w:p w14:paraId="4501C96B" w14:textId="4B3E80AA" w:rsidR="00C21277" w:rsidRPr="005970B1" w:rsidRDefault="00997351" w:rsidP="00263020">
            <w:pPr>
              <w:ind w:leftChars="-17" w:left="-36"/>
              <w:jc w:val="left"/>
              <w:rPr>
                <w:rFonts w:ascii="Trebuchet MS" w:hAnsi="Trebuchet MS" w:cs="Arial"/>
              </w:rPr>
            </w:pPr>
            <w:r>
              <w:rPr>
                <w:rFonts w:ascii="Trebuchet MS" w:hAnsi="Trebuchet MS" w:cs="Arial" w:hint="eastAsia"/>
              </w:rPr>
              <w:t>o</w:t>
            </w:r>
          </w:p>
        </w:tc>
        <w:tc>
          <w:tcPr>
            <w:tcW w:w="222" w:type="dxa"/>
            <w:shd w:val="clear" w:color="auto" w:fill="FFFFFF" w:themeFill="background1"/>
            <w:vAlign w:val="center"/>
          </w:tcPr>
          <w:p w14:paraId="7098E310" w14:textId="37DADCF7" w:rsidR="00C21277" w:rsidRPr="005970B1" w:rsidRDefault="00997351" w:rsidP="00263020">
            <w:pPr>
              <w:ind w:leftChars="-17" w:left="-36"/>
              <w:jc w:val="left"/>
              <w:rPr>
                <w:rFonts w:ascii="Trebuchet MS" w:hAnsi="Trebuchet MS" w:cs="Arial"/>
              </w:rPr>
            </w:pPr>
            <w:r>
              <w:rPr>
                <w:rFonts w:ascii="Trebuchet MS" w:hAnsi="Trebuchet MS" w:cs="Arial" w:hint="eastAsia"/>
              </w:rPr>
              <w:t>l</w:t>
            </w:r>
          </w:p>
        </w:tc>
        <w:tc>
          <w:tcPr>
            <w:tcW w:w="222" w:type="dxa"/>
            <w:shd w:val="clear" w:color="auto" w:fill="FFFFFF" w:themeFill="background1"/>
            <w:vAlign w:val="center"/>
          </w:tcPr>
          <w:p w14:paraId="344BCACF" w14:textId="2C7BAFB4" w:rsidR="00C21277" w:rsidRPr="005970B1" w:rsidRDefault="00C21277" w:rsidP="00263020">
            <w:pPr>
              <w:jc w:val="left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shd w:val="clear" w:color="auto" w:fill="FFFFFF" w:themeFill="background1"/>
            <w:vAlign w:val="center"/>
          </w:tcPr>
          <w:p w14:paraId="5AB0338D" w14:textId="625BB616" w:rsidR="00C21277" w:rsidRPr="005970B1" w:rsidRDefault="00997351" w:rsidP="00263020">
            <w:pPr>
              <w:jc w:val="left"/>
              <w:rPr>
                <w:rFonts w:ascii="Trebuchet MS" w:hAnsi="Trebuchet MS" w:cs="Arial"/>
              </w:rPr>
            </w:pPr>
            <w:r>
              <w:rPr>
                <w:rFonts w:ascii="Trebuchet MS" w:hAnsi="Trebuchet MS" w:cs="Arial" w:hint="eastAsia"/>
              </w:rPr>
              <w:t>P</w:t>
            </w:r>
          </w:p>
        </w:tc>
        <w:tc>
          <w:tcPr>
            <w:tcW w:w="221" w:type="dxa"/>
            <w:shd w:val="clear" w:color="auto" w:fill="FFFFFF" w:themeFill="background1"/>
            <w:vAlign w:val="center"/>
          </w:tcPr>
          <w:p w14:paraId="34B68596" w14:textId="73655955" w:rsidR="00C21277" w:rsidRPr="00272317" w:rsidRDefault="00997351" w:rsidP="00263020">
            <w:pPr>
              <w:jc w:val="left"/>
              <w:rPr>
                <w:rFonts w:ascii="Trebuchet MS" w:hAnsi="Trebuchet MS" w:cs="Arial"/>
              </w:rPr>
            </w:pPr>
            <w:r>
              <w:rPr>
                <w:rFonts w:ascii="Trebuchet MS" w:hAnsi="Trebuchet MS" w:cs="Arial" w:hint="eastAsia"/>
              </w:rPr>
              <w:t>a</w:t>
            </w:r>
          </w:p>
        </w:tc>
        <w:tc>
          <w:tcPr>
            <w:tcW w:w="222" w:type="dxa"/>
            <w:shd w:val="clear" w:color="auto" w:fill="FFFFFF" w:themeFill="background1"/>
            <w:vAlign w:val="center"/>
          </w:tcPr>
          <w:p w14:paraId="592F8B68" w14:textId="12210EF0" w:rsidR="00C21277" w:rsidRPr="005970B1" w:rsidRDefault="00997351" w:rsidP="00263020">
            <w:pPr>
              <w:jc w:val="left"/>
              <w:rPr>
                <w:rFonts w:ascii="Trebuchet MS" w:hAnsi="Trebuchet MS" w:cs="Arial"/>
              </w:rPr>
            </w:pPr>
            <w:r>
              <w:rPr>
                <w:rFonts w:ascii="Trebuchet MS" w:hAnsi="Trebuchet MS" w:cs="Arial" w:hint="eastAsia"/>
              </w:rPr>
              <w:t>y</w:t>
            </w:r>
          </w:p>
        </w:tc>
        <w:tc>
          <w:tcPr>
            <w:tcW w:w="222" w:type="dxa"/>
            <w:shd w:val="clear" w:color="auto" w:fill="FFFFFF" w:themeFill="background1"/>
            <w:vAlign w:val="center"/>
          </w:tcPr>
          <w:p w14:paraId="1003EC4D" w14:textId="1946C6CF" w:rsidR="00C21277" w:rsidRPr="005970B1" w:rsidRDefault="00997351" w:rsidP="00263020">
            <w:pPr>
              <w:ind w:leftChars="-17" w:left="-36"/>
              <w:jc w:val="left"/>
              <w:rPr>
                <w:rFonts w:ascii="Trebuchet MS" w:hAnsi="Trebuchet MS" w:cs="Arial"/>
              </w:rPr>
            </w:pPr>
            <w:r>
              <w:rPr>
                <w:rFonts w:ascii="Trebuchet MS" w:hAnsi="Trebuchet MS" w:cs="Arial" w:hint="eastAsia"/>
              </w:rPr>
              <w:t>p</w:t>
            </w:r>
          </w:p>
        </w:tc>
        <w:tc>
          <w:tcPr>
            <w:tcW w:w="222" w:type="dxa"/>
            <w:shd w:val="clear" w:color="auto" w:fill="FFFFFF" w:themeFill="background1"/>
            <w:vAlign w:val="center"/>
          </w:tcPr>
          <w:p w14:paraId="018CFF72" w14:textId="4B45C0D3" w:rsidR="00C21277" w:rsidRPr="005970B1" w:rsidRDefault="00997351" w:rsidP="00263020">
            <w:pPr>
              <w:jc w:val="left"/>
              <w:rPr>
                <w:rFonts w:ascii="Trebuchet MS" w:hAnsi="Trebuchet MS" w:cs="Arial"/>
              </w:rPr>
            </w:pPr>
            <w:r>
              <w:rPr>
                <w:rFonts w:ascii="Trebuchet MS" w:hAnsi="Trebuchet MS" w:cs="Arial" w:hint="eastAsia"/>
              </w:rPr>
              <w:t>h</w:t>
            </w:r>
          </w:p>
        </w:tc>
        <w:tc>
          <w:tcPr>
            <w:tcW w:w="222" w:type="dxa"/>
            <w:shd w:val="clear" w:color="auto" w:fill="FFFFFF" w:themeFill="background1"/>
            <w:vAlign w:val="center"/>
          </w:tcPr>
          <w:p w14:paraId="1930781B" w14:textId="4E033F62" w:rsidR="00C21277" w:rsidRPr="005970B1" w:rsidRDefault="00997351" w:rsidP="00263020">
            <w:pPr>
              <w:jc w:val="left"/>
              <w:rPr>
                <w:rFonts w:ascii="Trebuchet MS" w:hAnsi="Trebuchet MS" w:cs="Arial"/>
              </w:rPr>
            </w:pPr>
            <w:r>
              <w:rPr>
                <w:rFonts w:ascii="Trebuchet MS" w:hAnsi="Trebuchet MS" w:cs="Arial" w:hint="eastAsia"/>
              </w:rPr>
              <w:t>o</w:t>
            </w:r>
          </w:p>
        </w:tc>
        <w:tc>
          <w:tcPr>
            <w:tcW w:w="222" w:type="dxa"/>
            <w:shd w:val="clear" w:color="auto" w:fill="FFFFFF" w:themeFill="background1"/>
            <w:vAlign w:val="center"/>
          </w:tcPr>
          <w:p w14:paraId="737C666B" w14:textId="2BE5AE0A" w:rsidR="00C21277" w:rsidRPr="005970B1" w:rsidRDefault="00997351" w:rsidP="00263020">
            <w:pPr>
              <w:ind w:leftChars="-17" w:left="-36"/>
              <w:jc w:val="left"/>
              <w:rPr>
                <w:rFonts w:ascii="Trebuchet MS" w:hAnsi="Trebuchet MS" w:cs="Arial"/>
                <w:caps/>
                <w:szCs w:val="21"/>
              </w:rPr>
            </w:pPr>
            <w:r>
              <w:rPr>
                <w:rFonts w:ascii="Trebuchet MS" w:hAnsi="Trebuchet MS" w:cs="Arial"/>
                <w:szCs w:val="21"/>
              </w:rPr>
              <w:t>n</w:t>
            </w:r>
          </w:p>
        </w:tc>
        <w:tc>
          <w:tcPr>
            <w:tcW w:w="222" w:type="dxa"/>
            <w:shd w:val="clear" w:color="auto" w:fill="FFFFFF" w:themeFill="background1"/>
            <w:vAlign w:val="center"/>
          </w:tcPr>
          <w:p w14:paraId="06720E93" w14:textId="68E8BA01" w:rsidR="00C21277" w:rsidRPr="005970B1" w:rsidRDefault="00997351" w:rsidP="00997351">
            <w:pPr>
              <w:jc w:val="left"/>
              <w:rPr>
                <w:rFonts w:ascii="Trebuchet MS" w:hAnsi="Trebuchet MS" w:cs="Arial"/>
                <w:caps/>
                <w:szCs w:val="21"/>
              </w:rPr>
            </w:pPr>
            <w:r>
              <w:rPr>
                <w:rFonts w:ascii="Trebuchet MS" w:hAnsi="Trebuchet MS" w:cs="Arial"/>
                <w:szCs w:val="21"/>
              </w:rPr>
              <w:t>e</w:t>
            </w:r>
          </w:p>
        </w:tc>
        <w:tc>
          <w:tcPr>
            <w:tcW w:w="222" w:type="dxa"/>
            <w:shd w:val="clear" w:color="auto" w:fill="FFFFFF" w:themeFill="background1"/>
            <w:vAlign w:val="center"/>
          </w:tcPr>
          <w:p w14:paraId="60A5C44A" w14:textId="33E988BE" w:rsidR="00C21277" w:rsidRPr="005970B1" w:rsidRDefault="00C21277" w:rsidP="00263020">
            <w:pPr>
              <w:ind w:leftChars="-17" w:left="-36"/>
              <w:jc w:val="left"/>
              <w:rPr>
                <w:rFonts w:ascii="Trebuchet MS" w:hAnsi="Trebuchet MS" w:cs="Arial"/>
              </w:rPr>
            </w:pPr>
          </w:p>
        </w:tc>
      </w:tr>
      <w:tr w:rsidR="00C21277" w:rsidRPr="005970B1" w14:paraId="3797FC51" w14:textId="77777777" w:rsidTr="00263020">
        <w:trPr>
          <w:cantSplit/>
          <w:trHeight w:val="420"/>
          <w:jc w:val="center"/>
        </w:trPr>
        <w:tc>
          <w:tcPr>
            <w:tcW w:w="221" w:type="dxa"/>
            <w:shd w:val="clear" w:color="auto" w:fill="FFFFFF" w:themeFill="background1"/>
            <w:vAlign w:val="center"/>
          </w:tcPr>
          <w:p w14:paraId="01E52CE8" w14:textId="4E86F3DA" w:rsidR="00C21277" w:rsidRPr="005970B1" w:rsidRDefault="00C21277" w:rsidP="00263020">
            <w:pPr>
              <w:ind w:leftChars="-17" w:left="-36"/>
              <w:jc w:val="left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shd w:val="clear" w:color="auto" w:fill="FFFFFF" w:themeFill="background1"/>
            <w:vAlign w:val="center"/>
          </w:tcPr>
          <w:p w14:paraId="4FF875EE" w14:textId="5D3ED53A" w:rsidR="00C21277" w:rsidRPr="005970B1" w:rsidRDefault="00C21277" w:rsidP="00263020">
            <w:pPr>
              <w:ind w:leftChars="-17" w:left="-36"/>
              <w:jc w:val="left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shd w:val="clear" w:color="auto" w:fill="FFFFFF" w:themeFill="background1"/>
            <w:vAlign w:val="center"/>
          </w:tcPr>
          <w:p w14:paraId="09D10767" w14:textId="6FEC7484" w:rsidR="00C21277" w:rsidRPr="005970B1" w:rsidRDefault="00C21277" w:rsidP="00263020">
            <w:pPr>
              <w:ind w:leftChars="-17" w:left="-36"/>
              <w:jc w:val="left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shd w:val="clear" w:color="auto" w:fill="FFFFFF" w:themeFill="background1"/>
            <w:vAlign w:val="center"/>
          </w:tcPr>
          <w:p w14:paraId="3315C007" w14:textId="6D04E5B0" w:rsidR="00C21277" w:rsidRPr="005970B1" w:rsidRDefault="00C21277" w:rsidP="00263020">
            <w:pPr>
              <w:ind w:leftChars="-17" w:left="-36"/>
              <w:jc w:val="left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shd w:val="clear" w:color="auto" w:fill="FFFFFF" w:themeFill="background1"/>
            <w:vAlign w:val="center"/>
          </w:tcPr>
          <w:p w14:paraId="64749C91" w14:textId="2D7E9AC9" w:rsidR="00C21277" w:rsidRPr="005970B1" w:rsidRDefault="00C21277" w:rsidP="00263020">
            <w:pPr>
              <w:ind w:leftChars="-17" w:left="-36"/>
              <w:jc w:val="left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shd w:val="clear" w:color="auto" w:fill="FFFFFF" w:themeFill="background1"/>
            <w:vAlign w:val="center"/>
          </w:tcPr>
          <w:p w14:paraId="68A74037" w14:textId="63AE36F1" w:rsidR="00C21277" w:rsidRPr="005970B1" w:rsidRDefault="00C21277" w:rsidP="00263020">
            <w:pPr>
              <w:ind w:leftChars="-17" w:left="-36"/>
              <w:jc w:val="left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shd w:val="clear" w:color="auto" w:fill="FFFFFF" w:themeFill="background1"/>
            <w:vAlign w:val="center"/>
          </w:tcPr>
          <w:p w14:paraId="73575A24" w14:textId="77777777" w:rsidR="00C21277" w:rsidRPr="005970B1" w:rsidRDefault="00C21277" w:rsidP="00263020">
            <w:pPr>
              <w:ind w:leftChars="-17" w:left="-36"/>
              <w:jc w:val="center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shd w:val="clear" w:color="auto" w:fill="FFFFFF" w:themeFill="background1"/>
            <w:vAlign w:val="center"/>
          </w:tcPr>
          <w:p w14:paraId="792A00F3" w14:textId="77777777" w:rsidR="00C21277" w:rsidRPr="005970B1" w:rsidRDefault="00C21277" w:rsidP="00263020">
            <w:pPr>
              <w:ind w:leftChars="-17" w:left="-36"/>
              <w:jc w:val="center"/>
              <w:rPr>
                <w:rFonts w:ascii="Trebuchet MS" w:hAnsi="Trebuchet MS" w:cs="Arial"/>
              </w:rPr>
            </w:pPr>
          </w:p>
        </w:tc>
        <w:tc>
          <w:tcPr>
            <w:tcW w:w="221" w:type="dxa"/>
            <w:shd w:val="clear" w:color="auto" w:fill="FFFFFF" w:themeFill="background1"/>
            <w:vAlign w:val="center"/>
          </w:tcPr>
          <w:p w14:paraId="5B735D71" w14:textId="77777777" w:rsidR="00C21277" w:rsidRPr="005970B1" w:rsidRDefault="00C21277" w:rsidP="00263020">
            <w:pPr>
              <w:ind w:leftChars="-17" w:left="-36"/>
              <w:jc w:val="center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shd w:val="clear" w:color="auto" w:fill="FFFFFF" w:themeFill="background1"/>
            <w:vAlign w:val="center"/>
          </w:tcPr>
          <w:p w14:paraId="73D498EE" w14:textId="77777777" w:rsidR="00C21277" w:rsidRPr="005970B1" w:rsidRDefault="00C21277" w:rsidP="00263020">
            <w:pPr>
              <w:ind w:leftChars="-17" w:left="-36"/>
              <w:jc w:val="center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shd w:val="clear" w:color="auto" w:fill="FFFFFF" w:themeFill="background1"/>
            <w:vAlign w:val="center"/>
          </w:tcPr>
          <w:p w14:paraId="3DFBDD58" w14:textId="77777777" w:rsidR="00C21277" w:rsidRPr="005970B1" w:rsidRDefault="00C21277" w:rsidP="00263020">
            <w:pPr>
              <w:ind w:leftChars="-17" w:left="-36"/>
              <w:jc w:val="center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shd w:val="clear" w:color="auto" w:fill="FFFFFF" w:themeFill="background1"/>
            <w:vAlign w:val="center"/>
          </w:tcPr>
          <w:p w14:paraId="02674E9E" w14:textId="77777777" w:rsidR="00C21277" w:rsidRPr="005970B1" w:rsidRDefault="00C21277" w:rsidP="00263020">
            <w:pPr>
              <w:ind w:leftChars="-17" w:left="-36"/>
              <w:jc w:val="left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shd w:val="clear" w:color="auto" w:fill="FFFFFF" w:themeFill="background1"/>
            <w:vAlign w:val="center"/>
          </w:tcPr>
          <w:p w14:paraId="503FA81D" w14:textId="77777777" w:rsidR="00C21277" w:rsidRPr="005970B1" w:rsidRDefault="00C21277" w:rsidP="00263020">
            <w:pPr>
              <w:ind w:leftChars="-17" w:left="-36"/>
              <w:jc w:val="left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shd w:val="clear" w:color="auto" w:fill="FFFFFF" w:themeFill="background1"/>
            <w:vAlign w:val="center"/>
          </w:tcPr>
          <w:p w14:paraId="35213A87" w14:textId="28E3121A" w:rsidR="00C21277" w:rsidRPr="005970B1" w:rsidRDefault="00C21277" w:rsidP="00263020">
            <w:pPr>
              <w:ind w:leftChars="-17" w:left="-36"/>
              <w:jc w:val="left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shd w:val="clear" w:color="auto" w:fill="FFFFFF" w:themeFill="background1"/>
            <w:vAlign w:val="center"/>
          </w:tcPr>
          <w:p w14:paraId="56CF1D4A" w14:textId="77777777" w:rsidR="00C21277" w:rsidRPr="005970B1" w:rsidRDefault="00C21277" w:rsidP="00263020">
            <w:pPr>
              <w:ind w:leftChars="-17" w:left="-36"/>
              <w:jc w:val="left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shd w:val="clear" w:color="auto" w:fill="FFFFFF" w:themeFill="background1"/>
            <w:vAlign w:val="center"/>
          </w:tcPr>
          <w:p w14:paraId="62A38E53" w14:textId="1ABD60FC" w:rsidR="00C21277" w:rsidRPr="005970B1" w:rsidRDefault="00C21277" w:rsidP="00263020">
            <w:pPr>
              <w:ind w:leftChars="-17" w:left="-36"/>
              <w:jc w:val="left"/>
              <w:rPr>
                <w:rFonts w:ascii="Trebuchet MS" w:hAnsi="Trebuchet MS" w:cs="Arial"/>
              </w:rPr>
            </w:pPr>
          </w:p>
        </w:tc>
      </w:tr>
      <w:tr w:rsidR="00C21277" w:rsidRPr="005970B1" w14:paraId="3209D774" w14:textId="77777777" w:rsidTr="00263020">
        <w:trPr>
          <w:cantSplit/>
          <w:trHeight w:val="420"/>
          <w:jc w:val="center"/>
        </w:trPr>
        <w:tc>
          <w:tcPr>
            <w:tcW w:w="221" w:type="dxa"/>
            <w:shd w:val="clear" w:color="auto" w:fill="FFFFFF" w:themeFill="background1"/>
            <w:vAlign w:val="center"/>
          </w:tcPr>
          <w:p w14:paraId="5CB7740F" w14:textId="1EF3340A" w:rsidR="00C21277" w:rsidRPr="005970B1" w:rsidRDefault="00997351" w:rsidP="00263020">
            <w:pPr>
              <w:ind w:leftChars="-17" w:left="-36"/>
              <w:jc w:val="left"/>
              <w:rPr>
                <w:rFonts w:ascii="Trebuchet MS" w:hAnsi="Trebuchet MS" w:cs="Arial"/>
              </w:rPr>
            </w:pPr>
            <w:r>
              <w:rPr>
                <w:rFonts w:ascii="Trebuchet MS" w:hAnsi="Trebuchet MS" w:cs="Arial" w:hint="eastAsia"/>
              </w:rPr>
              <w:t>S</w:t>
            </w:r>
          </w:p>
        </w:tc>
        <w:tc>
          <w:tcPr>
            <w:tcW w:w="222" w:type="dxa"/>
            <w:shd w:val="clear" w:color="auto" w:fill="FFFFFF" w:themeFill="background1"/>
            <w:vAlign w:val="center"/>
          </w:tcPr>
          <w:p w14:paraId="04EC4BFA" w14:textId="50A8C81C" w:rsidR="00C21277" w:rsidRPr="005970B1" w:rsidRDefault="00997351" w:rsidP="00263020">
            <w:pPr>
              <w:ind w:leftChars="-17" w:left="-36"/>
              <w:jc w:val="center"/>
              <w:rPr>
                <w:rFonts w:ascii="Trebuchet MS" w:hAnsi="Trebuchet MS" w:cs="Arial"/>
              </w:rPr>
            </w:pPr>
            <w:r>
              <w:rPr>
                <w:rFonts w:ascii="Trebuchet MS" w:hAnsi="Trebuchet MS" w:cs="Arial" w:hint="eastAsia"/>
              </w:rPr>
              <w:t>:</w:t>
            </w:r>
          </w:p>
        </w:tc>
        <w:tc>
          <w:tcPr>
            <w:tcW w:w="222" w:type="dxa"/>
            <w:shd w:val="clear" w:color="auto" w:fill="FFFFFF" w:themeFill="background1"/>
            <w:vAlign w:val="center"/>
          </w:tcPr>
          <w:p w14:paraId="782B7834" w14:textId="1C79F54C" w:rsidR="00C21277" w:rsidRPr="005970B1" w:rsidRDefault="00997351" w:rsidP="00263020">
            <w:pPr>
              <w:ind w:leftChars="-17" w:left="-36"/>
              <w:jc w:val="center"/>
              <w:rPr>
                <w:rFonts w:ascii="Trebuchet MS" w:hAnsi="Trebuchet MS" w:cs="Arial"/>
              </w:rPr>
            </w:pPr>
            <w:r>
              <w:rPr>
                <w:rFonts w:ascii="Trebuchet MS" w:hAnsi="Trebuchet MS" w:cs="Arial" w:hint="eastAsia"/>
              </w:rPr>
              <w:t>2</w:t>
            </w:r>
          </w:p>
        </w:tc>
        <w:tc>
          <w:tcPr>
            <w:tcW w:w="222" w:type="dxa"/>
            <w:shd w:val="clear" w:color="auto" w:fill="FFFFFF" w:themeFill="background1"/>
            <w:vAlign w:val="center"/>
          </w:tcPr>
          <w:p w14:paraId="36AF608C" w14:textId="7712E58D" w:rsidR="00C21277" w:rsidRPr="005970B1" w:rsidRDefault="00997351" w:rsidP="00263020">
            <w:pPr>
              <w:ind w:leftChars="-17" w:left="-36"/>
              <w:jc w:val="center"/>
              <w:rPr>
                <w:rFonts w:ascii="Trebuchet MS" w:hAnsi="Trebuchet MS" w:cs="Arial"/>
              </w:rPr>
            </w:pPr>
            <w:r>
              <w:rPr>
                <w:rFonts w:ascii="Trebuchet MS" w:hAnsi="Trebuchet MS" w:cs="Arial" w:hint="eastAsia"/>
              </w:rPr>
              <w:t>6</w:t>
            </w:r>
          </w:p>
        </w:tc>
        <w:tc>
          <w:tcPr>
            <w:tcW w:w="222" w:type="dxa"/>
            <w:shd w:val="clear" w:color="auto" w:fill="FFFFFF" w:themeFill="background1"/>
            <w:vAlign w:val="center"/>
          </w:tcPr>
          <w:p w14:paraId="0117A5DE" w14:textId="45261555" w:rsidR="00C21277" w:rsidRPr="005970B1" w:rsidRDefault="00C21277" w:rsidP="00263020">
            <w:pPr>
              <w:ind w:leftChars="-17" w:left="-36"/>
              <w:jc w:val="center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shd w:val="clear" w:color="auto" w:fill="FFFFFF" w:themeFill="background1"/>
            <w:vAlign w:val="center"/>
          </w:tcPr>
          <w:p w14:paraId="0342E24F" w14:textId="696D7173" w:rsidR="00C21277" w:rsidRPr="005970B1" w:rsidRDefault="00C21277" w:rsidP="00263020">
            <w:pPr>
              <w:ind w:leftChars="-17" w:left="-36"/>
              <w:jc w:val="center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shd w:val="clear" w:color="auto" w:fill="FFFFFF" w:themeFill="background1"/>
            <w:vAlign w:val="center"/>
          </w:tcPr>
          <w:p w14:paraId="37F0AE11" w14:textId="3FD85624" w:rsidR="00C21277" w:rsidRPr="005970B1" w:rsidRDefault="00C21277" w:rsidP="00263020">
            <w:pPr>
              <w:ind w:leftChars="-17" w:left="-36"/>
              <w:jc w:val="center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shd w:val="clear" w:color="auto" w:fill="FFFFFF" w:themeFill="background1"/>
            <w:vAlign w:val="center"/>
          </w:tcPr>
          <w:p w14:paraId="27529E73" w14:textId="5A2C3507" w:rsidR="00C21277" w:rsidRPr="005970B1" w:rsidRDefault="00C21277" w:rsidP="00263020">
            <w:pPr>
              <w:ind w:leftChars="-17" w:left="-36"/>
              <w:jc w:val="center"/>
              <w:rPr>
                <w:rFonts w:ascii="Trebuchet MS" w:hAnsi="Trebuchet MS" w:cs="Arial"/>
              </w:rPr>
            </w:pPr>
          </w:p>
        </w:tc>
        <w:tc>
          <w:tcPr>
            <w:tcW w:w="221" w:type="dxa"/>
            <w:shd w:val="clear" w:color="auto" w:fill="FFFFFF" w:themeFill="background1"/>
            <w:vAlign w:val="center"/>
          </w:tcPr>
          <w:p w14:paraId="27956BF5" w14:textId="0E19C189" w:rsidR="00C21277" w:rsidRPr="005970B1" w:rsidRDefault="00C21277" w:rsidP="00263020">
            <w:pPr>
              <w:ind w:leftChars="-17" w:left="-36"/>
              <w:jc w:val="center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shd w:val="clear" w:color="auto" w:fill="FFFFFF" w:themeFill="background1"/>
            <w:vAlign w:val="center"/>
          </w:tcPr>
          <w:p w14:paraId="2A5B691A" w14:textId="2AEE6776" w:rsidR="00C21277" w:rsidRPr="005970B1" w:rsidRDefault="00C21277" w:rsidP="00263020">
            <w:pPr>
              <w:ind w:leftChars="-17" w:left="-36"/>
              <w:jc w:val="left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shd w:val="clear" w:color="auto" w:fill="FFFFFF" w:themeFill="background1"/>
            <w:vAlign w:val="center"/>
          </w:tcPr>
          <w:p w14:paraId="0FDBCEC8" w14:textId="660362B3" w:rsidR="00C21277" w:rsidRPr="005970B1" w:rsidRDefault="00C21277" w:rsidP="00263020">
            <w:pPr>
              <w:ind w:leftChars="-17" w:left="-36"/>
              <w:jc w:val="left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shd w:val="clear" w:color="auto" w:fill="FFFFFF" w:themeFill="background1"/>
            <w:vAlign w:val="center"/>
          </w:tcPr>
          <w:p w14:paraId="7E989B4E" w14:textId="6892E260" w:rsidR="00C21277" w:rsidRPr="005970B1" w:rsidRDefault="00C21277" w:rsidP="00263020">
            <w:pPr>
              <w:ind w:leftChars="-17" w:left="-36"/>
              <w:jc w:val="left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shd w:val="clear" w:color="auto" w:fill="FFFFFF" w:themeFill="background1"/>
            <w:vAlign w:val="center"/>
          </w:tcPr>
          <w:p w14:paraId="3F8AF892" w14:textId="7ECBB95B" w:rsidR="00C21277" w:rsidRPr="005970B1" w:rsidRDefault="00C21277" w:rsidP="00263020">
            <w:pPr>
              <w:ind w:leftChars="-17" w:left="-36"/>
              <w:jc w:val="left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shd w:val="clear" w:color="auto" w:fill="FFFFFF" w:themeFill="background1"/>
            <w:vAlign w:val="center"/>
          </w:tcPr>
          <w:p w14:paraId="516ECEFB" w14:textId="53805F10" w:rsidR="00C21277" w:rsidRPr="005970B1" w:rsidRDefault="00C21277" w:rsidP="00263020">
            <w:pPr>
              <w:ind w:leftChars="-17" w:left="-36"/>
              <w:jc w:val="left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shd w:val="clear" w:color="auto" w:fill="FFFFFF" w:themeFill="background1"/>
            <w:vAlign w:val="center"/>
          </w:tcPr>
          <w:p w14:paraId="23075A23" w14:textId="4334968C" w:rsidR="00C21277" w:rsidRPr="005970B1" w:rsidRDefault="00C21277" w:rsidP="00263020">
            <w:pPr>
              <w:ind w:leftChars="-17" w:left="-36"/>
              <w:jc w:val="left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shd w:val="clear" w:color="auto" w:fill="FFFFFF" w:themeFill="background1"/>
            <w:vAlign w:val="center"/>
          </w:tcPr>
          <w:p w14:paraId="6C19BA38" w14:textId="35BD8D7C" w:rsidR="00C21277" w:rsidRPr="005970B1" w:rsidRDefault="00C21277" w:rsidP="00263020">
            <w:pPr>
              <w:ind w:leftChars="-17" w:left="-36"/>
              <w:jc w:val="left"/>
              <w:rPr>
                <w:rFonts w:ascii="Trebuchet MS" w:hAnsi="Trebuchet MS" w:cs="Arial"/>
              </w:rPr>
            </w:pPr>
          </w:p>
        </w:tc>
      </w:tr>
    </w:tbl>
    <w:p w14:paraId="3E9B4034" w14:textId="248DDB5F" w:rsidR="00C21277" w:rsidRDefault="00324760" w:rsidP="00C21277">
      <w:pPr>
        <w:spacing w:beforeLines="50" w:before="174"/>
        <w:jc w:val="center"/>
        <w:rPr>
          <w:rFonts w:ascii="Trebuchet MS" w:hAnsi="Trebuchet MS" w:cs="Arial"/>
          <w:sz w:val="20"/>
        </w:rPr>
      </w:pPr>
      <w:r w:rsidRPr="00997351">
        <w:rPr>
          <w:rFonts w:ascii="Trebuchet MS" w:hAnsi="Trebuchet MS" w:cs="Arial"/>
          <w:noProof/>
          <w:sz w:val="20"/>
          <w:lang w:eastAsia="zh-TW"/>
        </w:rPr>
        <mc:AlternateContent>
          <mc:Choice Requires="wps">
            <w:drawing>
              <wp:anchor distT="45720" distB="45720" distL="114300" distR="114300" simplePos="0" relativeHeight="251813376" behindDoc="0" locked="0" layoutInCell="1" allowOverlap="1" wp14:anchorId="01771E96" wp14:editId="1D214BCF">
                <wp:simplePos x="0" y="0"/>
                <wp:positionH relativeFrom="column">
                  <wp:posOffset>4490720</wp:posOffset>
                </wp:positionH>
                <wp:positionV relativeFrom="paragraph">
                  <wp:posOffset>-906780</wp:posOffset>
                </wp:positionV>
                <wp:extent cx="1757045" cy="1404620"/>
                <wp:effectExtent l="0" t="0" r="0" b="0"/>
                <wp:wrapNone/>
                <wp:docPr id="2027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704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EB02A8" w14:textId="3A29025B" w:rsidR="00B56487" w:rsidRPr="00997351" w:rsidRDefault="00B56487">
                            <w:pPr>
                              <w:rPr>
                                <w:rFonts w:ascii="Trebuchet MS" w:hAnsi="Trebuchet MS"/>
                              </w:rPr>
                            </w:pPr>
                            <w:r w:rsidRPr="00997351">
                              <w:rPr>
                                <w:rFonts w:ascii="Trebuchet MS" w:hAnsi="Trebuchet MS"/>
                              </w:rPr>
                              <w:t>Operator Name</w:t>
                            </w:r>
                            <w:r w:rsidR="00901045">
                              <w:rPr>
                                <w:rFonts w:ascii="Trebuchet MS" w:hAnsi="Trebuchet MS" w:hint="eastAsia"/>
                              </w:rPr>
                              <w:t xml:space="preserve"> (can be customized in the NMS)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1771E96" id="_x0000_s1035" type="#_x0000_t202" style="position:absolute;left:0;text-align:left;margin-left:353.6pt;margin-top:-71.4pt;width:138.35pt;height:110.6pt;z-index:2518133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" filled="f" stroked="f">
                <v:textbox style="mso-fit-shape-to-text:t">
                  <w:txbxContent>
                    <w:p w14:paraId="76EB02A8" w14:textId="3A29025B" w:rsidR="00B56487" w:rsidRPr="00997351" w:rsidRDefault="00B56487">
                      <w:pPr>
                        <w:rPr>
                          <w:rFonts w:ascii="Trebuchet MS" w:hAnsi="Trebuchet MS"/>
                        </w:rPr>
                      </w:pPr>
                      <w:r w:rsidRPr="00997351">
                        <w:rPr>
                          <w:rFonts w:ascii="Trebuchet MS" w:hAnsi="Trebuchet MS"/>
                        </w:rPr>
                        <w:t>Operator Name</w:t>
                      </w:r>
                      <w:r w:rsidR="00901045">
                        <w:rPr>
                          <w:rFonts w:ascii="Trebuchet MS" w:hAnsi="Trebuchet MS" w:hint="eastAsia"/>
                        </w:rPr>
                        <w:t xml:space="preserve"> (can be customized in the NMS)</w:t>
                      </w:r>
                    </w:p>
                  </w:txbxContent>
                </v:textbox>
              </v:shape>
            </w:pict>
          </mc:Fallback>
        </mc:AlternateContent>
      </w:r>
      <w:r w:rsidRPr="00997351">
        <w:rPr>
          <w:rFonts w:ascii="Trebuchet MS" w:hAnsi="Trebuchet MS" w:cs="Arial"/>
          <w:noProof/>
          <w:sz w:val="20"/>
          <w:lang w:eastAsia="zh-TW"/>
        </w:rPr>
        <mc:AlternateContent>
          <mc:Choice Requires="wps">
            <w:drawing>
              <wp:anchor distT="45720" distB="45720" distL="114300" distR="114300" simplePos="0" relativeHeight="251811328" behindDoc="0" locked="0" layoutInCell="1" allowOverlap="1" wp14:anchorId="0AE2F85A" wp14:editId="74207B26">
                <wp:simplePos x="0" y="0"/>
                <wp:positionH relativeFrom="column">
                  <wp:posOffset>4481195</wp:posOffset>
                </wp:positionH>
                <wp:positionV relativeFrom="paragraph">
                  <wp:posOffset>-1173480</wp:posOffset>
                </wp:positionV>
                <wp:extent cx="1757045" cy="1404620"/>
                <wp:effectExtent l="0" t="0" r="0" b="0"/>
                <wp:wrapNone/>
                <wp:docPr id="2026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704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7ED0DA" w14:textId="27996DE9" w:rsidR="00B56487" w:rsidRPr="00997351" w:rsidRDefault="00B56487">
                            <w:pPr>
                              <w:rPr>
                                <w:rFonts w:ascii="Trebuchet MS" w:hAnsi="Trebuchet MS"/>
                              </w:rPr>
                            </w:pPr>
                            <w:r w:rsidRPr="00997351">
                              <w:rPr>
                                <w:rFonts w:ascii="Trebuchet MS" w:hAnsi="Trebuchet MS"/>
                              </w:rPr>
                              <w:t>Clock (date and time)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AE2F85A" id="_x0000_s1036" type="#_x0000_t202" style="position:absolute;left:0;text-align:left;margin-left:352.85pt;margin-top:-92.4pt;width:138.35pt;height:110.6pt;z-index:25181132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" filled="f" stroked="f">
                <v:textbox style="mso-fit-shape-to-text:t">
                  <w:txbxContent>
                    <w:p w14:paraId="0D7ED0DA" w14:textId="27996DE9" w:rsidR="00B56487" w:rsidRPr="00997351" w:rsidRDefault="00B56487">
                      <w:pPr>
                        <w:rPr>
                          <w:rFonts w:ascii="Trebuchet MS" w:hAnsi="Trebuchet MS"/>
                        </w:rPr>
                      </w:pPr>
                      <w:r w:rsidRPr="00997351">
                        <w:rPr>
                          <w:rFonts w:ascii="Trebuchet MS" w:hAnsi="Trebuchet MS"/>
                        </w:rPr>
                        <w:t>Clock (date and time)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rebuchet MS" w:hAnsi="Trebuchet MS" w:cs="Arial" w:hint="eastAsia"/>
          <w:noProof/>
          <w:sz w:val="20"/>
          <w:lang w:eastAsia="zh-TW"/>
        </w:rPr>
        <mc:AlternateContent>
          <mc:Choice Requires="wps">
            <w:drawing>
              <wp:anchor distT="0" distB="0" distL="114300" distR="114300" simplePos="0" relativeHeight="251807232" behindDoc="0" locked="0" layoutInCell="1" allowOverlap="1" wp14:anchorId="59DB3BE2" wp14:editId="4FACCA42">
                <wp:simplePos x="0" y="0"/>
                <wp:positionH relativeFrom="column">
                  <wp:posOffset>4064000</wp:posOffset>
                </wp:positionH>
                <wp:positionV relativeFrom="paragraph">
                  <wp:posOffset>-704850</wp:posOffset>
                </wp:positionV>
                <wp:extent cx="400050" cy="0"/>
                <wp:effectExtent l="0" t="95250" r="0" b="95250"/>
                <wp:wrapNone/>
                <wp:docPr id="2024" name="直接箭头连接符 20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0050" cy="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9FA8D9" id="直接箭头连接符 2024" o:spid="_x0000_s1026" type="#_x0000_t32" style="position:absolute;margin-left:320pt;margin-top:-55.5pt;width:31.5pt;height:0;z-index:251807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" strokecolor="red" strokeweight="2.25pt">
                <v:stroke endarrow="block"/>
              </v:shape>
            </w:pict>
          </mc:Fallback>
        </mc:AlternateContent>
      </w:r>
      <w:r>
        <w:rPr>
          <w:rFonts w:ascii="Trebuchet MS" w:hAnsi="Trebuchet MS" w:cs="Arial" w:hint="eastAsia"/>
          <w:noProof/>
          <w:sz w:val="20"/>
          <w:lang w:eastAsia="zh-TW"/>
        </w:rPr>
        <mc:AlternateContent>
          <mc:Choice Requires="wps">
            <w:drawing>
              <wp:anchor distT="0" distB="0" distL="114300" distR="114300" simplePos="0" relativeHeight="251805184" behindDoc="0" locked="0" layoutInCell="1" allowOverlap="1" wp14:anchorId="03F24007" wp14:editId="4E4D4CBC">
                <wp:simplePos x="0" y="0"/>
                <wp:positionH relativeFrom="column">
                  <wp:posOffset>4071620</wp:posOffset>
                </wp:positionH>
                <wp:positionV relativeFrom="paragraph">
                  <wp:posOffset>-982980</wp:posOffset>
                </wp:positionV>
                <wp:extent cx="400050" cy="0"/>
                <wp:effectExtent l="0" t="95250" r="0" b="95250"/>
                <wp:wrapNone/>
                <wp:docPr id="2023" name="直接箭头连接符 20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0050" cy="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EBEA16" id="直接箭头连接符 2023" o:spid="_x0000_s1026" type="#_x0000_t32" style="position:absolute;margin-left:320.6pt;margin-top:-77.4pt;width:31.5pt;height:0;z-index:25180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" strokecolor="red" strokeweight="2.25pt">
                <v:stroke endarrow="block"/>
              </v:shape>
            </w:pict>
          </mc:Fallback>
        </mc:AlternateContent>
      </w:r>
      <w:r w:rsidRPr="00997351">
        <w:rPr>
          <w:rFonts w:ascii="Trebuchet MS" w:hAnsi="Trebuchet MS" w:cs="Arial"/>
          <w:noProof/>
          <w:sz w:val="20"/>
          <w:lang w:eastAsia="zh-TW"/>
        </w:rPr>
        <mc:AlternateContent>
          <mc:Choice Requires="wps">
            <w:drawing>
              <wp:anchor distT="45720" distB="45720" distL="114300" distR="114300" simplePos="0" relativeHeight="251815424" behindDoc="0" locked="0" layoutInCell="1" allowOverlap="1" wp14:anchorId="1D59D99D" wp14:editId="666CC417">
                <wp:simplePos x="0" y="0"/>
                <wp:positionH relativeFrom="column">
                  <wp:posOffset>337820</wp:posOffset>
                </wp:positionH>
                <wp:positionV relativeFrom="paragraph">
                  <wp:posOffset>-259080</wp:posOffset>
                </wp:positionV>
                <wp:extent cx="1757045" cy="1404620"/>
                <wp:effectExtent l="0" t="0" r="0" b="0"/>
                <wp:wrapNone/>
                <wp:docPr id="2028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704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C966FD" w14:textId="252D5135" w:rsidR="00B56487" w:rsidRPr="00997351" w:rsidRDefault="00B56487">
                            <w:pPr>
                              <w:rPr>
                                <w:rFonts w:ascii="Trebuchet MS" w:hAnsi="Trebuchet MS"/>
                              </w:rPr>
                            </w:pPr>
                            <w:r>
                              <w:rPr>
                                <w:rFonts w:ascii="Trebuchet MS" w:hAnsi="Trebuchet MS"/>
                              </w:rPr>
                              <w:t>Signal Strength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59D99D" id="_x0000_s1037" type="#_x0000_t202" style="position:absolute;left:0;text-align:left;margin-left:26.6pt;margin-top:-20.4pt;width:138.35pt;height:110.6pt;z-index:2518154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" filled="f" stroked="f">
                <v:textbox style="mso-fit-shape-to-text:t">
                  <w:txbxContent>
                    <w:p w14:paraId="66C966FD" w14:textId="252D5135" w:rsidR="00B56487" w:rsidRPr="00997351" w:rsidRDefault="00B56487">
                      <w:pPr>
                        <w:rPr>
                          <w:rFonts w:ascii="Trebuchet MS" w:hAnsi="Trebuchet MS"/>
                        </w:rPr>
                      </w:pPr>
                      <w:r>
                        <w:rPr>
                          <w:rFonts w:ascii="Trebuchet MS" w:hAnsi="Trebuchet MS"/>
                        </w:rPr>
                        <w:t>Signal Strength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rebuchet MS" w:hAnsi="Trebuchet MS" w:cs="Arial" w:hint="eastAsia"/>
          <w:noProof/>
          <w:sz w:val="20"/>
          <w:lang w:eastAsia="zh-TW"/>
        </w:rPr>
        <mc:AlternateContent>
          <mc:Choice Requires="wps">
            <w:drawing>
              <wp:anchor distT="0" distB="0" distL="114300" distR="114300" simplePos="0" relativeHeight="251809280" behindDoc="0" locked="0" layoutInCell="1" allowOverlap="1" wp14:anchorId="741CBE20" wp14:editId="7841F663">
                <wp:simplePos x="0" y="0"/>
                <wp:positionH relativeFrom="column">
                  <wp:posOffset>1423035</wp:posOffset>
                </wp:positionH>
                <wp:positionV relativeFrom="paragraph">
                  <wp:posOffset>-135255</wp:posOffset>
                </wp:positionV>
                <wp:extent cx="285750" cy="45719"/>
                <wp:effectExtent l="38100" t="76200" r="0" b="88265"/>
                <wp:wrapNone/>
                <wp:docPr id="2025" name="直接箭头连接符 20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5750" cy="45719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6F3BB9" id="直接箭头连接符 2025" o:spid="_x0000_s1026" type="#_x0000_t32" style="position:absolute;margin-left:112.05pt;margin-top:-10.65pt;width:22.5pt;height:3.6pt;flip:x;z-index:25180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" strokecolor="red" strokeweight="2.25pt">
                <v:stroke endarrow="block"/>
              </v:shape>
            </w:pict>
          </mc:Fallback>
        </mc:AlternateContent>
      </w:r>
      <w:r w:rsidR="00C21277">
        <w:rPr>
          <w:rFonts w:ascii="Trebuchet MS" w:hAnsi="Trebuchet MS" w:cs="Arial" w:hint="eastAsia"/>
          <w:sz w:val="20"/>
        </w:rPr>
        <w:t xml:space="preserve">Standby Display of </w:t>
      </w:r>
      <w:r w:rsidR="00C21277">
        <w:rPr>
          <w:rFonts w:ascii="Trebuchet MS" w:hAnsi="Trebuchet MS" w:cs="Arial"/>
          <w:sz w:val="20"/>
        </w:rPr>
        <w:t>Payphone</w:t>
      </w:r>
    </w:p>
    <w:p w14:paraId="43B20EB8" w14:textId="6FC1DC32" w:rsidR="00B951DD" w:rsidRDefault="00B951DD" w:rsidP="00E920EF">
      <w:pPr>
        <w:numPr>
          <w:ilvl w:val="0"/>
          <w:numId w:val="1"/>
        </w:numPr>
        <w:spacing w:beforeLines="50" w:before="174"/>
        <w:ind w:left="357" w:hanging="357"/>
        <w:rPr>
          <w:rFonts w:ascii="Trebuchet MS" w:hAnsi="Trebuchet MS" w:cs="Arial"/>
          <w:sz w:val="20"/>
        </w:rPr>
      </w:pPr>
      <w:r>
        <w:rPr>
          <w:rFonts w:ascii="Trebuchet MS" w:hAnsi="Trebuchet MS" w:cs="Arial" w:hint="eastAsia"/>
          <w:sz w:val="20"/>
        </w:rPr>
        <w:t>I</w:t>
      </w:r>
      <w:r>
        <w:rPr>
          <w:rFonts w:ascii="Trebuchet MS" w:hAnsi="Trebuchet MS" w:cs="Arial"/>
          <w:sz w:val="20"/>
        </w:rPr>
        <w:t>f the 4G connection fails, please do the following steps:</w:t>
      </w:r>
    </w:p>
    <w:p w14:paraId="20EB8BD4" w14:textId="1A1F56F1" w:rsidR="00B951DD" w:rsidRDefault="00B951DD" w:rsidP="00E920EF">
      <w:pPr>
        <w:pStyle w:val="af8"/>
        <w:numPr>
          <w:ilvl w:val="1"/>
          <w:numId w:val="11"/>
        </w:numPr>
        <w:ind w:leftChars="202" w:left="708" w:hangingChars="142" w:hanging="284"/>
        <w:rPr>
          <w:rFonts w:ascii="Trebuchet MS" w:hAnsi="Trebuchet MS" w:cs="Arial"/>
          <w:sz w:val="20"/>
        </w:rPr>
      </w:pPr>
      <w:r>
        <w:rPr>
          <w:rFonts w:ascii="Trebuchet MS" w:hAnsi="Trebuchet MS" w:cs="Arial"/>
          <w:sz w:val="20"/>
        </w:rPr>
        <w:t xml:space="preserve">Power off the </w:t>
      </w:r>
      <w:r w:rsidR="00920BB3">
        <w:rPr>
          <w:rFonts w:ascii="Trebuchet MS" w:hAnsi="Trebuchet MS" w:cs="Arial"/>
          <w:sz w:val="20"/>
        </w:rPr>
        <w:t>Payphone</w:t>
      </w:r>
      <w:r>
        <w:rPr>
          <w:rFonts w:ascii="Trebuchet MS" w:hAnsi="Trebuchet MS" w:cs="Arial"/>
          <w:sz w:val="20"/>
        </w:rPr>
        <w:t xml:space="preserve"> and then </w:t>
      </w:r>
      <w:r w:rsidR="00920BB3">
        <w:rPr>
          <w:rFonts w:ascii="Trebuchet MS" w:hAnsi="Trebuchet MS" w:cs="Arial"/>
          <w:sz w:val="20"/>
        </w:rPr>
        <w:t>p</w:t>
      </w:r>
      <w:r>
        <w:rPr>
          <w:rFonts w:ascii="Trebuchet MS" w:hAnsi="Trebuchet MS" w:cs="Arial"/>
          <w:sz w:val="20"/>
        </w:rPr>
        <w:t xml:space="preserve">ower it on </w:t>
      </w:r>
      <w:r w:rsidR="008809B3">
        <w:rPr>
          <w:rFonts w:ascii="Trebuchet MS" w:hAnsi="Trebuchet MS" w:cs="Arial"/>
          <w:sz w:val="20"/>
        </w:rPr>
        <w:t>again.</w:t>
      </w:r>
    </w:p>
    <w:p w14:paraId="075FF579" w14:textId="7B11A81C" w:rsidR="00B951DD" w:rsidRPr="0057439B" w:rsidRDefault="00B951DD" w:rsidP="00E920EF">
      <w:pPr>
        <w:pStyle w:val="af8"/>
        <w:numPr>
          <w:ilvl w:val="1"/>
          <w:numId w:val="11"/>
        </w:numPr>
        <w:ind w:leftChars="202" w:left="708" w:hangingChars="142" w:hanging="284"/>
        <w:rPr>
          <w:rFonts w:ascii="Trebuchet MS" w:hAnsi="Trebuchet MS" w:cs="Arial"/>
          <w:sz w:val="20"/>
        </w:rPr>
      </w:pPr>
      <w:r>
        <w:rPr>
          <w:rFonts w:ascii="Trebuchet MS" w:hAnsi="Trebuchet MS" w:cs="Arial" w:hint="eastAsia"/>
          <w:sz w:val="20"/>
        </w:rPr>
        <w:t>P</w:t>
      </w:r>
      <w:r>
        <w:rPr>
          <w:rFonts w:ascii="Trebuchet MS" w:hAnsi="Trebuchet MS" w:cs="Arial"/>
          <w:sz w:val="20"/>
        </w:rPr>
        <w:t xml:space="preserve">lease </w:t>
      </w:r>
      <w:r>
        <w:rPr>
          <w:rFonts w:ascii="Trebuchet MS" w:hAnsi="Trebuchet MS"/>
          <w:sz w:val="20"/>
        </w:rPr>
        <w:t>m</w:t>
      </w:r>
      <w:r w:rsidRPr="00730789">
        <w:rPr>
          <w:rFonts w:ascii="Trebuchet MS" w:hAnsi="Trebuchet MS"/>
          <w:sz w:val="20"/>
        </w:rPr>
        <w:t xml:space="preserve">ake sure </w:t>
      </w:r>
      <w:r>
        <w:rPr>
          <w:rFonts w:ascii="Trebuchet MS" w:hAnsi="Trebuchet MS"/>
          <w:sz w:val="20"/>
        </w:rPr>
        <w:t xml:space="preserve">that </w:t>
      </w:r>
      <w:r w:rsidRPr="00730789">
        <w:rPr>
          <w:rFonts w:ascii="Trebuchet MS" w:hAnsi="Trebuchet MS"/>
          <w:sz w:val="20"/>
        </w:rPr>
        <w:t xml:space="preserve">your </w:t>
      </w:r>
      <w:r>
        <w:rPr>
          <w:rFonts w:ascii="Trebuchet MS" w:hAnsi="Trebuchet MS"/>
          <w:sz w:val="20"/>
        </w:rPr>
        <w:t>4</w:t>
      </w:r>
      <w:r w:rsidRPr="00730789">
        <w:rPr>
          <w:rFonts w:ascii="Trebuchet MS" w:hAnsi="Trebuchet MS"/>
          <w:sz w:val="20"/>
        </w:rPr>
        <w:t xml:space="preserve">G </w:t>
      </w:r>
      <w:r>
        <w:rPr>
          <w:rFonts w:ascii="Trebuchet MS" w:hAnsi="Trebuchet MS" w:hint="eastAsia"/>
          <w:sz w:val="20"/>
        </w:rPr>
        <w:t>SIM</w:t>
      </w:r>
      <w:r>
        <w:rPr>
          <w:rFonts w:ascii="Trebuchet MS" w:hAnsi="Trebuchet MS"/>
          <w:sz w:val="20"/>
        </w:rPr>
        <w:t xml:space="preserve"> card has enough balance </w:t>
      </w:r>
      <w:r w:rsidR="0057439B">
        <w:rPr>
          <w:rFonts w:ascii="Trebuchet MS" w:hAnsi="Trebuchet MS" w:hint="eastAsia"/>
          <w:sz w:val="20"/>
        </w:rPr>
        <w:t xml:space="preserve">of data </w:t>
      </w:r>
      <w:r>
        <w:rPr>
          <w:rFonts w:ascii="Trebuchet MS" w:hAnsi="Trebuchet MS"/>
          <w:sz w:val="20"/>
        </w:rPr>
        <w:t xml:space="preserve">and can access Internet by testing in your mobile </w:t>
      </w:r>
      <w:r w:rsidR="008809B3">
        <w:rPr>
          <w:rFonts w:ascii="Trebuchet MS" w:hAnsi="Trebuchet MS"/>
          <w:sz w:val="20"/>
        </w:rPr>
        <w:t>phone.</w:t>
      </w:r>
    </w:p>
    <w:p w14:paraId="7D4AC820" w14:textId="72C00AF0" w:rsidR="0057439B" w:rsidRPr="00C572A6" w:rsidRDefault="0057439B" w:rsidP="00E920EF">
      <w:pPr>
        <w:pStyle w:val="af8"/>
        <w:numPr>
          <w:ilvl w:val="1"/>
          <w:numId w:val="11"/>
        </w:numPr>
        <w:ind w:leftChars="202" w:left="708" w:hangingChars="142" w:hanging="284"/>
        <w:rPr>
          <w:rFonts w:ascii="Trebuchet MS" w:hAnsi="Trebuchet MS" w:cs="Arial"/>
          <w:sz w:val="20"/>
        </w:rPr>
      </w:pPr>
      <w:r>
        <w:rPr>
          <w:rFonts w:ascii="Trebuchet MS" w:hAnsi="Trebuchet MS" w:hint="eastAsia"/>
          <w:sz w:val="20"/>
        </w:rPr>
        <w:t xml:space="preserve">Please check the 4G signal strength shown on the screen. </w:t>
      </w:r>
      <w:r>
        <w:rPr>
          <w:rFonts w:ascii="Trebuchet MS" w:hAnsi="Trebuchet MS"/>
          <w:sz w:val="20"/>
        </w:rPr>
        <w:t>Usually,</w:t>
      </w:r>
      <w:r>
        <w:rPr>
          <w:rFonts w:ascii="Trebuchet MS" w:hAnsi="Trebuchet MS" w:hint="eastAsia"/>
          <w:sz w:val="20"/>
        </w:rPr>
        <w:t xml:space="preserve"> it should be higher than 20. </w:t>
      </w:r>
    </w:p>
    <w:p w14:paraId="4BFB6AEF" w14:textId="77777777" w:rsidR="00245552" w:rsidRDefault="00245552" w:rsidP="00034894">
      <w:pPr>
        <w:sectPr w:rsidR="00245552" w:rsidSect="00E960FA">
          <w:pgSz w:w="11907" w:h="16840" w:code="9"/>
          <w:pgMar w:top="1418" w:right="1418" w:bottom="1134" w:left="1418" w:header="851" w:footer="680" w:gutter="0"/>
          <w:cols w:space="425"/>
          <w:docGrid w:type="lines" w:linePitch="348"/>
        </w:sectPr>
      </w:pPr>
    </w:p>
    <w:p w14:paraId="12676BB4" w14:textId="3B8C01F9" w:rsidR="00752F9A" w:rsidRDefault="00F32CDD" w:rsidP="0023520B">
      <w:pPr>
        <w:pStyle w:val="1"/>
      </w:pPr>
      <w:bookmarkStart w:id="44" w:name="_Toc170491568"/>
      <w:bookmarkStart w:id="45" w:name="_Toc122403712"/>
      <w:bookmarkStart w:id="46" w:name="_Toc236105862"/>
      <w:bookmarkStart w:id="47" w:name="_Toc334692709"/>
      <w:bookmarkStart w:id="48" w:name="_Toc334776147"/>
      <w:r>
        <w:lastRenderedPageBreak/>
        <w:t>4</w:t>
      </w:r>
      <w:r w:rsidR="00BB0637">
        <w:t xml:space="preserve">. </w:t>
      </w:r>
      <w:r w:rsidR="00BB0637">
        <w:rPr>
          <w:rFonts w:hint="eastAsia"/>
        </w:rPr>
        <w:t>Us</w:t>
      </w:r>
      <w:r w:rsidR="00BB0637">
        <w:t>ing</w:t>
      </w:r>
      <w:r w:rsidR="00752F9A">
        <w:rPr>
          <w:rFonts w:hint="eastAsia"/>
        </w:rPr>
        <w:t xml:space="preserve"> the </w:t>
      </w:r>
      <w:r w:rsidR="00CD08C2">
        <w:rPr>
          <w:rFonts w:hint="eastAsia"/>
        </w:rPr>
        <w:t>Phone</w:t>
      </w:r>
      <w:bookmarkEnd w:id="44"/>
    </w:p>
    <w:p w14:paraId="249B8BB8" w14:textId="44FDBC5F" w:rsidR="0079616E" w:rsidRDefault="0079616E" w:rsidP="00E920EF">
      <w:pPr>
        <w:numPr>
          <w:ilvl w:val="0"/>
          <w:numId w:val="8"/>
        </w:numPr>
        <w:spacing w:afterLines="50" w:after="174"/>
        <w:rPr>
          <w:rFonts w:ascii="Trebuchet MS" w:hAnsi="Trebuchet MS" w:cs="Arial"/>
          <w:noProof/>
          <w:sz w:val="20"/>
        </w:rPr>
      </w:pPr>
      <w:bookmarkStart w:id="49" w:name="_Toc236105930"/>
      <w:bookmarkStart w:id="50" w:name="_Toc67409660"/>
      <w:bookmarkStart w:id="51" w:name="_Toc94493907"/>
      <w:bookmarkStart w:id="52" w:name="_Toc67409647"/>
      <w:bookmarkStart w:id="53" w:name="_Toc122403757"/>
      <w:bookmarkEnd w:id="45"/>
      <w:bookmarkEnd w:id="46"/>
      <w:bookmarkEnd w:id="47"/>
      <w:bookmarkEnd w:id="48"/>
      <w:r w:rsidRPr="00A57FDB">
        <w:rPr>
          <w:rFonts w:ascii="Trebuchet MS" w:hAnsi="Trebuchet MS" w:cs="Arial"/>
          <w:noProof/>
          <w:sz w:val="20"/>
        </w:rPr>
        <w:t xml:space="preserve">Pick up the handset, </w:t>
      </w:r>
      <w:r w:rsidRPr="00A57FDB">
        <w:rPr>
          <w:rFonts w:ascii="Trebuchet MS" w:hAnsi="Trebuchet MS" w:cs="Arial"/>
          <w:sz w:val="20"/>
        </w:rPr>
        <w:t>a dialing tone will be heard. And the LCD will display like this:</w:t>
      </w:r>
      <w:r w:rsidRPr="00A57FDB">
        <w:rPr>
          <w:rFonts w:ascii="Trebuchet MS" w:hAnsi="Trebuchet MS" w:cs="Arial"/>
          <w:noProof/>
          <w:sz w:val="20"/>
        </w:rPr>
        <w:t xml:space="preserve"> 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221"/>
        <w:gridCol w:w="222"/>
        <w:gridCol w:w="222"/>
        <w:gridCol w:w="222"/>
        <w:gridCol w:w="222"/>
        <w:gridCol w:w="222"/>
        <w:gridCol w:w="222"/>
        <w:gridCol w:w="222"/>
        <w:gridCol w:w="221"/>
        <w:gridCol w:w="222"/>
        <w:gridCol w:w="222"/>
        <w:gridCol w:w="222"/>
        <w:gridCol w:w="222"/>
        <w:gridCol w:w="222"/>
        <w:gridCol w:w="222"/>
        <w:gridCol w:w="222"/>
      </w:tblGrid>
      <w:tr w:rsidR="0079616E" w:rsidRPr="005970B1" w14:paraId="55A70C63" w14:textId="77777777" w:rsidTr="00E24D60">
        <w:trPr>
          <w:cantSplit/>
          <w:trHeight w:val="420"/>
          <w:jc w:val="center"/>
        </w:trPr>
        <w:tc>
          <w:tcPr>
            <w:tcW w:w="221" w:type="dxa"/>
            <w:vAlign w:val="center"/>
          </w:tcPr>
          <w:p w14:paraId="7E4BD593" w14:textId="77777777" w:rsidR="0079616E" w:rsidRPr="005970B1" w:rsidRDefault="0079616E" w:rsidP="0079616E">
            <w:pPr>
              <w:ind w:leftChars="-17" w:left="-36"/>
              <w:jc w:val="left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3E4D7066" w14:textId="77777777" w:rsidR="0079616E" w:rsidRPr="005970B1" w:rsidRDefault="0079616E" w:rsidP="0079616E">
            <w:pPr>
              <w:ind w:leftChars="-17" w:left="-36"/>
              <w:jc w:val="left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3BDDC69B" w14:textId="77777777" w:rsidR="0079616E" w:rsidRPr="005970B1" w:rsidRDefault="0079616E" w:rsidP="0079616E">
            <w:pPr>
              <w:ind w:leftChars="-17" w:left="-36"/>
              <w:jc w:val="left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46190213" w14:textId="77777777" w:rsidR="0079616E" w:rsidRPr="005970B1" w:rsidRDefault="0079616E" w:rsidP="0079616E">
            <w:pPr>
              <w:ind w:leftChars="-17" w:left="-36"/>
              <w:jc w:val="left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48715D9B" w14:textId="77777777" w:rsidR="0079616E" w:rsidRPr="005970B1" w:rsidRDefault="0079616E" w:rsidP="0079616E">
            <w:pPr>
              <w:ind w:leftChars="-17" w:left="-36"/>
              <w:jc w:val="left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4020E0D2" w14:textId="77777777" w:rsidR="0079616E" w:rsidRPr="005970B1" w:rsidRDefault="0079616E" w:rsidP="0079616E">
            <w:pPr>
              <w:ind w:leftChars="-17" w:left="-36"/>
              <w:jc w:val="left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485DA624" w14:textId="77777777" w:rsidR="0079616E" w:rsidRPr="005970B1" w:rsidRDefault="0079616E" w:rsidP="0079616E">
            <w:pPr>
              <w:ind w:leftChars="-17" w:left="-36"/>
              <w:jc w:val="left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4BBB825A" w14:textId="77777777" w:rsidR="0079616E" w:rsidRPr="005970B1" w:rsidRDefault="0079616E" w:rsidP="0079616E">
            <w:pPr>
              <w:ind w:leftChars="-17" w:left="-36"/>
              <w:jc w:val="left"/>
              <w:rPr>
                <w:rFonts w:ascii="Trebuchet MS" w:hAnsi="Trebuchet MS" w:cs="Arial"/>
              </w:rPr>
            </w:pPr>
          </w:p>
        </w:tc>
        <w:tc>
          <w:tcPr>
            <w:tcW w:w="221" w:type="dxa"/>
            <w:vAlign w:val="center"/>
          </w:tcPr>
          <w:p w14:paraId="73849746" w14:textId="77777777" w:rsidR="0079616E" w:rsidRPr="005970B1" w:rsidRDefault="0079616E" w:rsidP="0079616E">
            <w:pPr>
              <w:ind w:leftChars="-17" w:left="-36"/>
              <w:jc w:val="left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40AC5DCD" w14:textId="77777777" w:rsidR="0079616E" w:rsidRPr="005970B1" w:rsidRDefault="0079616E" w:rsidP="0079616E">
            <w:pPr>
              <w:ind w:leftChars="-17" w:left="-36"/>
              <w:jc w:val="left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2F97679A" w14:textId="77777777" w:rsidR="0079616E" w:rsidRPr="005970B1" w:rsidRDefault="0079616E" w:rsidP="0079616E">
            <w:pPr>
              <w:ind w:leftChars="-17" w:left="-36"/>
              <w:jc w:val="left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5E6E4886" w14:textId="77777777" w:rsidR="0079616E" w:rsidRPr="005970B1" w:rsidRDefault="0079616E" w:rsidP="0079616E">
            <w:pPr>
              <w:ind w:leftChars="-17" w:left="-36"/>
              <w:jc w:val="left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47E124C1" w14:textId="77777777" w:rsidR="0079616E" w:rsidRPr="005970B1" w:rsidRDefault="0079616E" w:rsidP="0079616E">
            <w:pPr>
              <w:ind w:leftChars="-17" w:left="-36"/>
              <w:jc w:val="left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234BE56B" w14:textId="77777777" w:rsidR="0079616E" w:rsidRPr="005970B1" w:rsidRDefault="0079616E" w:rsidP="0079616E">
            <w:pPr>
              <w:ind w:leftChars="-17" w:left="-36"/>
              <w:jc w:val="left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31AD0387" w14:textId="77777777" w:rsidR="0079616E" w:rsidRPr="005970B1" w:rsidRDefault="0079616E" w:rsidP="0079616E">
            <w:pPr>
              <w:ind w:leftChars="-17" w:left="-36"/>
              <w:jc w:val="left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556D1AB9" w14:textId="77777777" w:rsidR="0079616E" w:rsidRPr="005970B1" w:rsidRDefault="0079616E" w:rsidP="0079616E">
            <w:pPr>
              <w:ind w:leftChars="-17" w:left="-36"/>
              <w:jc w:val="left"/>
              <w:rPr>
                <w:rFonts w:ascii="Trebuchet MS" w:hAnsi="Trebuchet MS" w:cs="Arial"/>
              </w:rPr>
            </w:pPr>
          </w:p>
        </w:tc>
      </w:tr>
      <w:tr w:rsidR="00C72EF8" w:rsidRPr="005970B1" w14:paraId="4E309611" w14:textId="77777777" w:rsidTr="00E24D60">
        <w:trPr>
          <w:cantSplit/>
          <w:trHeight w:val="420"/>
          <w:jc w:val="center"/>
        </w:trPr>
        <w:tc>
          <w:tcPr>
            <w:tcW w:w="221" w:type="dxa"/>
            <w:vAlign w:val="center"/>
          </w:tcPr>
          <w:p w14:paraId="0493225C" w14:textId="6FACD25D" w:rsidR="00C72EF8" w:rsidRPr="005970B1" w:rsidRDefault="00C72EF8" w:rsidP="00C72EF8">
            <w:pPr>
              <w:ind w:leftChars="-17" w:left="-36"/>
              <w:jc w:val="left"/>
              <w:rPr>
                <w:rFonts w:ascii="Trebuchet MS" w:hAnsi="Trebuchet MS" w:cs="Arial"/>
              </w:rPr>
            </w:pPr>
            <w:r>
              <w:rPr>
                <w:rFonts w:ascii="Trebuchet MS" w:hAnsi="Trebuchet MS" w:cs="Arial"/>
              </w:rPr>
              <w:t>P</w:t>
            </w:r>
          </w:p>
        </w:tc>
        <w:tc>
          <w:tcPr>
            <w:tcW w:w="222" w:type="dxa"/>
            <w:vAlign w:val="center"/>
          </w:tcPr>
          <w:p w14:paraId="1B99E895" w14:textId="540F2BAD" w:rsidR="00C72EF8" w:rsidRPr="005970B1" w:rsidRDefault="00C72EF8" w:rsidP="00C72EF8">
            <w:pPr>
              <w:ind w:leftChars="-17" w:left="-36"/>
              <w:jc w:val="left"/>
              <w:rPr>
                <w:rFonts w:ascii="Trebuchet MS" w:hAnsi="Trebuchet MS" w:cs="Arial"/>
              </w:rPr>
            </w:pPr>
            <w:r>
              <w:rPr>
                <w:rFonts w:ascii="Trebuchet MS" w:hAnsi="Trebuchet MS" w:cs="Arial" w:hint="eastAsia"/>
              </w:rPr>
              <w:t>L</w:t>
            </w:r>
          </w:p>
        </w:tc>
        <w:tc>
          <w:tcPr>
            <w:tcW w:w="222" w:type="dxa"/>
            <w:vAlign w:val="center"/>
          </w:tcPr>
          <w:p w14:paraId="7A7C68B4" w14:textId="650B6948" w:rsidR="00C72EF8" w:rsidRPr="005970B1" w:rsidRDefault="00C72EF8" w:rsidP="00C72EF8">
            <w:pPr>
              <w:ind w:leftChars="-17" w:left="-36"/>
              <w:jc w:val="left"/>
              <w:rPr>
                <w:rFonts w:ascii="Trebuchet MS" w:hAnsi="Trebuchet MS" w:cs="Arial"/>
              </w:rPr>
            </w:pPr>
            <w:r>
              <w:rPr>
                <w:rFonts w:ascii="Trebuchet MS" w:hAnsi="Trebuchet MS" w:cs="Arial" w:hint="eastAsia"/>
              </w:rPr>
              <w:t>E</w:t>
            </w:r>
          </w:p>
        </w:tc>
        <w:tc>
          <w:tcPr>
            <w:tcW w:w="222" w:type="dxa"/>
            <w:vAlign w:val="center"/>
          </w:tcPr>
          <w:p w14:paraId="11C9B3A9" w14:textId="01D2DC68" w:rsidR="00C72EF8" w:rsidRPr="005970B1" w:rsidRDefault="00C72EF8" w:rsidP="00C72EF8">
            <w:pPr>
              <w:ind w:leftChars="-17" w:left="-36"/>
              <w:jc w:val="left"/>
              <w:rPr>
                <w:rFonts w:ascii="Trebuchet MS" w:hAnsi="Trebuchet MS" w:cs="Arial"/>
              </w:rPr>
            </w:pPr>
            <w:r>
              <w:rPr>
                <w:rFonts w:ascii="Trebuchet MS" w:hAnsi="Trebuchet MS" w:cs="Arial" w:hint="eastAsia"/>
              </w:rPr>
              <w:t>A</w:t>
            </w:r>
          </w:p>
        </w:tc>
        <w:tc>
          <w:tcPr>
            <w:tcW w:w="222" w:type="dxa"/>
            <w:vAlign w:val="center"/>
          </w:tcPr>
          <w:p w14:paraId="01FE0E06" w14:textId="115E2ED1" w:rsidR="00C72EF8" w:rsidRPr="005970B1" w:rsidRDefault="00C72EF8" w:rsidP="00C72EF8">
            <w:pPr>
              <w:ind w:leftChars="-17" w:left="-36"/>
              <w:jc w:val="center"/>
              <w:rPr>
                <w:rFonts w:ascii="Trebuchet MS" w:hAnsi="Trebuchet MS" w:cs="Arial"/>
              </w:rPr>
            </w:pPr>
            <w:r>
              <w:rPr>
                <w:rFonts w:ascii="Trebuchet MS" w:hAnsi="Trebuchet MS" w:cs="Arial" w:hint="eastAsia"/>
              </w:rPr>
              <w:t>S</w:t>
            </w:r>
          </w:p>
        </w:tc>
        <w:tc>
          <w:tcPr>
            <w:tcW w:w="222" w:type="dxa"/>
            <w:vAlign w:val="center"/>
          </w:tcPr>
          <w:p w14:paraId="0A6CB56E" w14:textId="6536C1C5" w:rsidR="00C72EF8" w:rsidRPr="005970B1" w:rsidRDefault="00C72EF8" w:rsidP="00C72EF8">
            <w:pPr>
              <w:ind w:leftChars="-17" w:left="-36"/>
              <w:jc w:val="center"/>
              <w:rPr>
                <w:rFonts w:ascii="Trebuchet MS" w:hAnsi="Trebuchet MS" w:cs="Arial"/>
              </w:rPr>
            </w:pPr>
            <w:r>
              <w:rPr>
                <w:rFonts w:ascii="Trebuchet MS" w:hAnsi="Trebuchet MS" w:cs="Arial" w:hint="eastAsia"/>
              </w:rPr>
              <w:t>E</w:t>
            </w:r>
          </w:p>
        </w:tc>
        <w:tc>
          <w:tcPr>
            <w:tcW w:w="222" w:type="dxa"/>
            <w:vAlign w:val="center"/>
          </w:tcPr>
          <w:p w14:paraId="0778E7C0" w14:textId="47359A6E" w:rsidR="00C72EF8" w:rsidRPr="005970B1" w:rsidRDefault="00C72EF8" w:rsidP="00C72EF8">
            <w:pPr>
              <w:ind w:leftChars="-17" w:left="-36"/>
              <w:jc w:val="center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445F705B" w14:textId="701014DF" w:rsidR="00C72EF8" w:rsidRPr="005970B1" w:rsidRDefault="00C72EF8" w:rsidP="00C72EF8">
            <w:pPr>
              <w:ind w:leftChars="-17" w:left="-36"/>
              <w:jc w:val="center"/>
              <w:rPr>
                <w:rFonts w:ascii="Trebuchet MS" w:hAnsi="Trebuchet MS" w:cs="Arial"/>
              </w:rPr>
            </w:pPr>
            <w:r>
              <w:rPr>
                <w:rFonts w:ascii="Trebuchet MS" w:hAnsi="Trebuchet MS" w:cs="Arial" w:hint="eastAsia"/>
              </w:rPr>
              <w:t>T</w:t>
            </w:r>
          </w:p>
        </w:tc>
        <w:tc>
          <w:tcPr>
            <w:tcW w:w="221" w:type="dxa"/>
            <w:vAlign w:val="center"/>
          </w:tcPr>
          <w:p w14:paraId="1C6625CF" w14:textId="33FD937E" w:rsidR="00C72EF8" w:rsidRPr="005970B1" w:rsidRDefault="00C72EF8" w:rsidP="00C72EF8">
            <w:pPr>
              <w:ind w:leftChars="-17" w:left="-36"/>
              <w:jc w:val="center"/>
              <w:rPr>
                <w:rFonts w:ascii="Trebuchet MS" w:hAnsi="Trebuchet MS" w:cs="Arial"/>
              </w:rPr>
            </w:pPr>
            <w:r>
              <w:rPr>
                <w:rFonts w:ascii="Trebuchet MS" w:hAnsi="Trebuchet MS" w:cs="Arial" w:hint="eastAsia"/>
              </w:rPr>
              <w:t>A</w:t>
            </w:r>
          </w:p>
        </w:tc>
        <w:tc>
          <w:tcPr>
            <w:tcW w:w="222" w:type="dxa"/>
            <w:vAlign w:val="center"/>
          </w:tcPr>
          <w:p w14:paraId="15C5457A" w14:textId="22101294" w:rsidR="00C72EF8" w:rsidRPr="005970B1" w:rsidRDefault="00C72EF8" w:rsidP="00C72EF8">
            <w:pPr>
              <w:ind w:leftChars="-17" w:left="-36"/>
              <w:jc w:val="center"/>
              <w:rPr>
                <w:rFonts w:ascii="Trebuchet MS" w:hAnsi="Trebuchet MS" w:cs="Arial"/>
              </w:rPr>
            </w:pPr>
            <w:r>
              <w:rPr>
                <w:rFonts w:ascii="Trebuchet MS" w:hAnsi="Trebuchet MS" w:cs="Arial" w:hint="eastAsia"/>
              </w:rPr>
              <w:t>P</w:t>
            </w:r>
          </w:p>
        </w:tc>
        <w:tc>
          <w:tcPr>
            <w:tcW w:w="222" w:type="dxa"/>
            <w:vAlign w:val="center"/>
          </w:tcPr>
          <w:p w14:paraId="4C07138A" w14:textId="40B21A0A" w:rsidR="00C72EF8" w:rsidRPr="005970B1" w:rsidRDefault="00C72EF8" w:rsidP="00C72EF8">
            <w:pPr>
              <w:ind w:leftChars="-17" w:left="-36"/>
              <w:jc w:val="center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46857424" w14:textId="5DA58E62" w:rsidR="00C72EF8" w:rsidRPr="005970B1" w:rsidRDefault="00C72EF8" w:rsidP="00C72EF8">
            <w:pPr>
              <w:ind w:leftChars="-17" w:left="-36"/>
              <w:jc w:val="left"/>
              <w:rPr>
                <w:rFonts w:ascii="Trebuchet MS" w:hAnsi="Trebuchet MS" w:cs="Arial"/>
              </w:rPr>
            </w:pPr>
            <w:r w:rsidRPr="005970B1">
              <w:rPr>
                <w:rFonts w:ascii="Trebuchet MS" w:hAnsi="Trebuchet MS" w:cs="Arial"/>
              </w:rPr>
              <w:t>C</w:t>
            </w:r>
          </w:p>
        </w:tc>
        <w:tc>
          <w:tcPr>
            <w:tcW w:w="222" w:type="dxa"/>
            <w:vAlign w:val="center"/>
          </w:tcPr>
          <w:p w14:paraId="08C56F36" w14:textId="33541E8B" w:rsidR="00C72EF8" w:rsidRPr="005970B1" w:rsidRDefault="00C72EF8" w:rsidP="00C72EF8">
            <w:pPr>
              <w:ind w:leftChars="-17" w:left="-36"/>
              <w:jc w:val="left"/>
              <w:rPr>
                <w:rFonts w:ascii="Trebuchet MS" w:hAnsi="Trebuchet MS" w:cs="Arial"/>
              </w:rPr>
            </w:pPr>
            <w:r>
              <w:rPr>
                <w:rFonts w:ascii="Trebuchet MS" w:hAnsi="Trebuchet MS" w:cs="Arial" w:hint="eastAsia"/>
              </w:rPr>
              <w:t>A</w:t>
            </w:r>
          </w:p>
        </w:tc>
        <w:tc>
          <w:tcPr>
            <w:tcW w:w="222" w:type="dxa"/>
            <w:vAlign w:val="center"/>
          </w:tcPr>
          <w:p w14:paraId="19480DD6" w14:textId="3D248546" w:rsidR="00C72EF8" w:rsidRPr="005970B1" w:rsidRDefault="00C72EF8" w:rsidP="00C72EF8">
            <w:pPr>
              <w:ind w:leftChars="-17" w:left="-36"/>
              <w:jc w:val="center"/>
              <w:rPr>
                <w:rFonts w:ascii="Trebuchet MS" w:hAnsi="Trebuchet MS" w:cs="Arial"/>
              </w:rPr>
            </w:pPr>
            <w:r>
              <w:rPr>
                <w:rFonts w:ascii="Trebuchet MS" w:hAnsi="Trebuchet MS" w:cs="Arial" w:hint="eastAsia"/>
              </w:rPr>
              <w:t>R</w:t>
            </w:r>
          </w:p>
        </w:tc>
        <w:tc>
          <w:tcPr>
            <w:tcW w:w="222" w:type="dxa"/>
            <w:vAlign w:val="center"/>
          </w:tcPr>
          <w:p w14:paraId="7C478C73" w14:textId="3D19B2E9" w:rsidR="00C72EF8" w:rsidRPr="005970B1" w:rsidRDefault="00C72EF8" w:rsidP="00C72EF8">
            <w:pPr>
              <w:ind w:leftChars="-17" w:left="-36"/>
              <w:jc w:val="left"/>
              <w:rPr>
                <w:rFonts w:ascii="Trebuchet MS" w:hAnsi="Trebuchet MS" w:cs="Arial"/>
              </w:rPr>
            </w:pPr>
            <w:r>
              <w:rPr>
                <w:rFonts w:ascii="Trebuchet MS" w:hAnsi="Trebuchet MS" w:cs="Arial" w:hint="eastAsia"/>
              </w:rPr>
              <w:t>D</w:t>
            </w:r>
          </w:p>
        </w:tc>
        <w:tc>
          <w:tcPr>
            <w:tcW w:w="222" w:type="dxa"/>
            <w:vAlign w:val="center"/>
          </w:tcPr>
          <w:p w14:paraId="5FE42371" w14:textId="4E0EE598" w:rsidR="00C72EF8" w:rsidRPr="005970B1" w:rsidRDefault="00C72EF8" w:rsidP="00C72EF8">
            <w:pPr>
              <w:ind w:leftChars="-17" w:left="-36"/>
              <w:jc w:val="left"/>
              <w:rPr>
                <w:rFonts w:ascii="Trebuchet MS" w:hAnsi="Trebuchet MS" w:cs="Arial"/>
              </w:rPr>
            </w:pPr>
          </w:p>
        </w:tc>
      </w:tr>
      <w:tr w:rsidR="00C72EF8" w:rsidRPr="005970B1" w14:paraId="44FC214F" w14:textId="77777777" w:rsidTr="00E24D60">
        <w:trPr>
          <w:cantSplit/>
          <w:trHeight w:val="420"/>
          <w:jc w:val="center"/>
        </w:trPr>
        <w:tc>
          <w:tcPr>
            <w:tcW w:w="221" w:type="dxa"/>
            <w:vAlign w:val="center"/>
          </w:tcPr>
          <w:p w14:paraId="38F9F938" w14:textId="00B49C1B" w:rsidR="00C72EF8" w:rsidRPr="005970B1" w:rsidRDefault="00C72EF8" w:rsidP="00C72EF8">
            <w:pPr>
              <w:ind w:leftChars="-17" w:left="-36"/>
              <w:jc w:val="left"/>
              <w:rPr>
                <w:rFonts w:ascii="Trebuchet MS" w:hAnsi="Trebuchet MS" w:cs="Arial"/>
              </w:rPr>
            </w:pPr>
            <w:r>
              <w:rPr>
                <w:rFonts w:ascii="Trebuchet MS" w:hAnsi="Trebuchet MS" w:cs="Arial" w:hint="eastAsia"/>
              </w:rPr>
              <w:t>P</w:t>
            </w:r>
          </w:p>
        </w:tc>
        <w:tc>
          <w:tcPr>
            <w:tcW w:w="222" w:type="dxa"/>
            <w:vAlign w:val="center"/>
          </w:tcPr>
          <w:p w14:paraId="68DABA86" w14:textId="2BD55CC0" w:rsidR="00C72EF8" w:rsidRPr="005970B1" w:rsidRDefault="00C72EF8" w:rsidP="00C72EF8">
            <w:pPr>
              <w:ind w:leftChars="-17" w:left="-36"/>
              <w:jc w:val="left"/>
              <w:rPr>
                <w:rFonts w:ascii="Trebuchet MS" w:hAnsi="Trebuchet MS" w:cs="Arial"/>
              </w:rPr>
            </w:pPr>
            <w:r>
              <w:rPr>
                <w:rFonts w:ascii="Trebuchet MS" w:hAnsi="Trebuchet MS" w:cs="Arial" w:hint="eastAsia"/>
              </w:rPr>
              <w:t>L</w:t>
            </w:r>
          </w:p>
        </w:tc>
        <w:tc>
          <w:tcPr>
            <w:tcW w:w="222" w:type="dxa"/>
            <w:vAlign w:val="center"/>
          </w:tcPr>
          <w:p w14:paraId="2A329713" w14:textId="3353FA48" w:rsidR="00C72EF8" w:rsidRPr="005970B1" w:rsidRDefault="00C72EF8" w:rsidP="00C72EF8">
            <w:pPr>
              <w:ind w:leftChars="-17" w:left="-36"/>
              <w:jc w:val="left"/>
              <w:rPr>
                <w:rFonts w:ascii="Trebuchet MS" w:hAnsi="Trebuchet MS" w:cs="Arial"/>
              </w:rPr>
            </w:pPr>
            <w:r>
              <w:rPr>
                <w:rFonts w:ascii="Trebuchet MS" w:hAnsi="Trebuchet MS" w:cs="Arial" w:hint="eastAsia"/>
              </w:rPr>
              <w:t>E</w:t>
            </w:r>
          </w:p>
        </w:tc>
        <w:tc>
          <w:tcPr>
            <w:tcW w:w="222" w:type="dxa"/>
            <w:vAlign w:val="center"/>
          </w:tcPr>
          <w:p w14:paraId="71DA790F" w14:textId="37B57AE7" w:rsidR="00C72EF8" w:rsidRPr="005970B1" w:rsidRDefault="00C72EF8" w:rsidP="00C72EF8">
            <w:pPr>
              <w:ind w:leftChars="-17" w:left="-36"/>
              <w:jc w:val="left"/>
              <w:rPr>
                <w:rFonts w:ascii="Trebuchet MS" w:hAnsi="Trebuchet MS" w:cs="Arial"/>
              </w:rPr>
            </w:pPr>
            <w:r>
              <w:rPr>
                <w:rFonts w:ascii="Trebuchet MS" w:hAnsi="Trebuchet MS" w:cs="Arial" w:hint="eastAsia"/>
              </w:rPr>
              <w:t>A</w:t>
            </w:r>
          </w:p>
        </w:tc>
        <w:tc>
          <w:tcPr>
            <w:tcW w:w="222" w:type="dxa"/>
            <w:vAlign w:val="center"/>
          </w:tcPr>
          <w:p w14:paraId="65632763" w14:textId="7E19D6EC" w:rsidR="00C72EF8" w:rsidRPr="005970B1" w:rsidRDefault="00C72EF8" w:rsidP="00C72EF8">
            <w:pPr>
              <w:ind w:leftChars="-17" w:left="-36"/>
              <w:jc w:val="center"/>
              <w:rPr>
                <w:rFonts w:ascii="Trebuchet MS" w:hAnsi="Trebuchet MS" w:cs="Arial"/>
              </w:rPr>
            </w:pPr>
            <w:r>
              <w:rPr>
                <w:rFonts w:ascii="Trebuchet MS" w:hAnsi="Trebuchet MS" w:cs="Arial" w:hint="eastAsia"/>
              </w:rPr>
              <w:t>S</w:t>
            </w:r>
          </w:p>
        </w:tc>
        <w:tc>
          <w:tcPr>
            <w:tcW w:w="222" w:type="dxa"/>
            <w:vAlign w:val="center"/>
          </w:tcPr>
          <w:p w14:paraId="27EAF362" w14:textId="4057229B" w:rsidR="00C72EF8" w:rsidRPr="005970B1" w:rsidRDefault="00C72EF8" w:rsidP="00C72EF8">
            <w:pPr>
              <w:ind w:leftChars="-17" w:left="-36"/>
              <w:jc w:val="center"/>
              <w:rPr>
                <w:rFonts w:ascii="Trebuchet MS" w:hAnsi="Trebuchet MS" w:cs="Arial"/>
              </w:rPr>
            </w:pPr>
            <w:r>
              <w:rPr>
                <w:rFonts w:ascii="Trebuchet MS" w:hAnsi="Trebuchet MS" w:cs="Arial" w:hint="eastAsia"/>
              </w:rPr>
              <w:t>E</w:t>
            </w:r>
          </w:p>
        </w:tc>
        <w:tc>
          <w:tcPr>
            <w:tcW w:w="222" w:type="dxa"/>
            <w:vAlign w:val="center"/>
          </w:tcPr>
          <w:p w14:paraId="7B87B816" w14:textId="77777777" w:rsidR="00C72EF8" w:rsidRPr="005970B1" w:rsidRDefault="00C72EF8" w:rsidP="00C72EF8">
            <w:pPr>
              <w:ind w:leftChars="-17" w:left="-36"/>
              <w:jc w:val="center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20AE1AC1" w14:textId="69D76C59" w:rsidR="00C72EF8" w:rsidRPr="005970B1" w:rsidRDefault="00C72EF8" w:rsidP="00C72EF8">
            <w:pPr>
              <w:ind w:leftChars="-17" w:left="-36"/>
              <w:jc w:val="center"/>
              <w:rPr>
                <w:rFonts w:ascii="Trebuchet MS" w:hAnsi="Trebuchet MS" w:cs="Arial"/>
              </w:rPr>
            </w:pPr>
            <w:r>
              <w:rPr>
                <w:rFonts w:ascii="Trebuchet MS" w:hAnsi="Trebuchet MS" w:cs="Arial" w:hint="eastAsia"/>
              </w:rPr>
              <w:t>D</w:t>
            </w:r>
          </w:p>
        </w:tc>
        <w:tc>
          <w:tcPr>
            <w:tcW w:w="221" w:type="dxa"/>
            <w:vAlign w:val="center"/>
          </w:tcPr>
          <w:p w14:paraId="52453435" w14:textId="08647C96" w:rsidR="00C72EF8" w:rsidRPr="005970B1" w:rsidRDefault="00C72EF8" w:rsidP="00C72EF8">
            <w:pPr>
              <w:ind w:leftChars="-17" w:left="-36"/>
              <w:jc w:val="center"/>
              <w:rPr>
                <w:rFonts w:ascii="Trebuchet MS" w:hAnsi="Trebuchet MS" w:cs="Arial"/>
              </w:rPr>
            </w:pPr>
            <w:r>
              <w:rPr>
                <w:rFonts w:ascii="Trebuchet MS" w:hAnsi="Trebuchet MS" w:cs="Arial" w:hint="eastAsia"/>
              </w:rPr>
              <w:t>I</w:t>
            </w:r>
          </w:p>
        </w:tc>
        <w:tc>
          <w:tcPr>
            <w:tcW w:w="222" w:type="dxa"/>
            <w:vAlign w:val="center"/>
          </w:tcPr>
          <w:p w14:paraId="43F0A3C7" w14:textId="1DF15E60" w:rsidR="00C72EF8" w:rsidRPr="005970B1" w:rsidRDefault="00C72EF8" w:rsidP="00C72EF8">
            <w:pPr>
              <w:ind w:leftChars="-17" w:left="-36"/>
              <w:jc w:val="center"/>
              <w:rPr>
                <w:rFonts w:ascii="Trebuchet MS" w:hAnsi="Trebuchet MS" w:cs="Arial"/>
              </w:rPr>
            </w:pPr>
            <w:r>
              <w:rPr>
                <w:rFonts w:ascii="Trebuchet MS" w:hAnsi="Trebuchet MS" w:cs="Arial" w:hint="eastAsia"/>
              </w:rPr>
              <w:t>A</w:t>
            </w:r>
          </w:p>
        </w:tc>
        <w:tc>
          <w:tcPr>
            <w:tcW w:w="222" w:type="dxa"/>
            <w:vAlign w:val="center"/>
          </w:tcPr>
          <w:p w14:paraId="01C7F0EC" w14:textId="4FBE5886" w:rsidR="00C72EF8" w:rsidRPr="005970B1" w:rsidRDefault="00C72EF8" w:rsidP="00C72EF8">
            <w:pPr>
              <w:ind w:leftChars="-17" w:left="-36"/>
              <w:jc w:val="center"/>
              <w:rPr>
                <w:rFonts w:ascii="Trebuchet MS" w:hAnsi="Trebuchet MS" w:cs="Arial"/>
              </w:rPr>
            </w:pPr>
            <w:r>
              <w:rPr>
                <w:rFonts w:ascii="Trebuchet MS" w:hAnsi="Trebuchet MS" w:cs="Arial" w:hint="eastAsia"/>
              </w:rPr>
              <w:t>L</w:t>
            </w:r>
          </w:p>
        </w:tc>
        <w:tc>
          <w:tcPr>
            <w:tcW w:w="222" w:type="dxa"/>
            <w:vAlign w:val="center"/>
          </w:tcPr>
          <w:p w14:paraId="6E72493A" w14:textId="77777777" w:rsidR="00C72EF8" w:rsidRPr="005970B1" w:rsidRDefault="00C72EF8" w:rsidP="00C72EF8">
            <w:pPr>
              <w:ind w:leftChars="-17" w:left="-36"/>
              <w:jc w:val="left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31701874" w14:textId="77777777" w:rsidR="00C72EF8" w:rsidRPr="005970B1" w:rsidRDefault="00C72EF8" w:rsidP="00C72EF8">
            <w:pPr>
              <w:ind w:leftChars="-17" w:left="-36"/>
              <w:jc w:val="left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3466F794" w14:textId="77777777" w:rsidR="00C72EF8" w:rsidRPr="005970B1" w:rsidRDefault="00C72EF8" w:rsidP="00C72EF8">
            <w:pPr>
              <w:jc w:val="left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6D34AFA5" w14:textId="77777777" w:rsidR="00C72EF8" w:rsidRPr="005970B1" w:rsidRDefault="00C72EF8" w:rsidP="00C72EF8">
            <w:pPr>
              <w:ind w:leftChars="-17" w:left="-36"/>
              <w:jc w:val="left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194346B4" w14:textId="77777777" w:rsidR="00C72EF8" w:rsidRPr="005970B1" w:rsidRDefault="00C72EF8" w:rsidP="00C72EF8">
            <w:pPr>
              <w:ind w:leftChars="-17" w:left="-36"/>
              <w:jc w:val="left"/>
              <w:rPr>
                <w:rFonts w:ascii="Trebuchet MS" w:hAnsi="Trebuchet MS" w:cs="Arial"/>
              </w:rPr>
            </w:pPr>
          </w:p>
        </w:tc>
      </w:tr>
      <w:tr w:rsidR="00C72EF8" w:rsidRPr="005970B1" w14:paraId="7235FA63" w14:textId="77777777" w:rsidTr="00E24D60">
        <w:trPr>
          <w:cantSplit/>
          <w:trHeight w:val="420"/>
          <w:jc w:val="center"/>
        </w:trPr>
        <w:tc>
          <w:tcPr>
            <w:tcW w:w="443" w:type="dxa"/>
            <w:gridSpan w:val="2"/>
            <w:vAlign w:val="center"/>
          </w:tcPr>
          <w:p w14:paraId="1796BD33" w14:textId="77777777" w:rsidR="00C72EF8" w:rsidRPr="005970B1" w:rsidRDefault="00C72EF8" w:rsidP="00C72EF8">
            <w:pPr>
              <w:ind w:leftChars="-17" w:left="-36"/>
              <w:jc w:val="center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0CE51DC7" w14:textId="77777777" w:rsidR="00C72EF8" w:rsidRPr="005970B1" w:rsidRDefault="00C72EF8" w:rsidP="00C72EF8">
            <w:pPr>
              <w:ind w:leftChars="-17" w:left="-36"/>
              <w:jc w:val="left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4CB42360" w14:textId="77777777" w:rsidR="00C72EF8" w:rsidRPr="005970B1" w:rsidRDefault="00C72EF8" w:rsidP="00C72EF8">
            <w:pPr>
              <w:ind w:leftChars="-17" w:left="-36"/>
              <w:jc w:val="left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35BDE9AD" w14:textId="77777777" w:rsidR="00C72EF8" w:rsidRPr="005970B1" w:rsidRDefault="00C72EF8" w:rsidP="00C72EF8">
            <w:pPr>
              <w:ind w:leftChars="-17" w:left="-36"/>
              <w:jc w:val="left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51BA567B" w14:textId="77777777" w:rsidR="00C72EF8" w:rsidRPr="005970B1" w:rsidRDefault="00C72EF8" w:rsidP="00C72EF8">
            <w:pPr>
              <w:ind w:leftChars="-17" w:left="-36"/>
              <w:jc w:val="left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74949535" w14:textId="77777777" w:rsidR="00C72EF8" w:rsidRPr="005970B1" w:rsidRDefault="00C72EF8" w:rsidP="00C72EF8">
            <w:pPr>
              <w:ind w:leftChars="-17" w:left="-36"/>
              <w:jc w:val="left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032CFB02" w14:textId="77777777" w:rsidR="00C72EF8" w:rsidRPr="005970B1" w:rsidRDefault="00C72EF8" w:rsidP="00C72EF8">
            <w:pPr>
              <w:ind w:leftChars="-17" w:left="-36"/>
              <w:jc w:val="left"/>
              <w:rPr>
                <w:rFonts w:ascii="Trebuchet MS" w:hAnsi="Trebuchet MS" w:cs="Arial"/>
              </w:rPr>
            </w:pPr>
          </w:p>
        </w:tc>
        <w:tc>
          <w:tcPr>
            <w:tcW w:w="221" w:type="dxa"/>
            <w:vAlign w:val="center"/>
          </w:tcPr>
          <w:p w14:paraId="6FA62CCD" w14:textId="77777777" w:rsidR="00C72EF8" w:rsidRPr="005970B1" w:rsidRDefault="00C72EF8" w:rsidP="00C72EF8">
            <w:pPr>
              <w:ind w:leftChars="-17" w:left="-36"/>
              <w:jc w:val="left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5511B3B4" w14:textId="77777777" w:rsidR="00C72EF8" w:rsidRPr="005970B1" w:rsidRDefault="00C72EF8" w:rsidP="00C72EF8">
            <w:pPr>
              <w:ind w:leftChars="-17" w:left="-36"/>
              <w:jc w:val="left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2327DB48" w14:textId="77777777" w:rsidR="00C72EF8" w:rsidRPr="005970B1" w:rsidRDefault="00C72EF8" w:rsidP="00C72EF8">
            <w:pPr>
              <w:ind w:leftChars="-17" w:left="-36"/>
              <w:jc w:val="left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4B14194B" w14:textId="77777777" w:rsidR="00C72EF8" w:rsidRPr="005970B1" w:rsidRDefault="00C72EF8" w:rsidP="00C72EF8">
            <w:pPr>
              <w:ind w:leftChars="-17" w:left="-36"/>
              <w:jc w:val="left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5D1B3EAA" w14:textId="77777777" w:rsidR="00C72EF8" w:rsidRPr="005970B1" w:rsidRDefault="00C72EF8" w:rsidP="00C72EF8">
            <w:pPr>
              <w:ind w:leftChars="-17" w:left="-36"/>
              <w:jc w:val="left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793FF997" w14:textId="77777777" w:rsidR="00C72EF8" w:rsidRPr="005970B1" w:rsidRDefault="00C72EF8" w:rsidP="00C72EF8">
            <w:pPr>
              <w:ind w:leftChars="-17" w:left="-36"/>
              <w:jc w:val="left"/>
              <w:rPr>
                <w:rFonts w:ascii="Trebuchet MS" w:hAnsi="Trebuchet MS" w:cs="Arial"/>
              </w:rPr>
            </w:pPr>
          </w:p>
        </w:tc>
        <w:tc>
          <w:tcPr>
            <w:tcW w:w="444" w:type="dxa"/>
            <w:gridSpan w:val="2"/>
            <w:vAlign w:val="center"/>
          </w:tcPr>
          <w:p w14:paraId="2656FD09" w14:textId="77777777" w:rsidR="00C72EF8" w:rsidRPr="005970B1" w:rsidRDefault="00C72EF8" w:rsidP="00C72EF8">
            <w:pPr>
              <w:ind w:leftChars="-17" w:left="-36"/>
              <w:jc w:val="left"/>
              <w:rPr>
                <w:rFonts w:ascii="Trebuchet MS" w:hAnsi="Trebuchet MS" w:cs="Arial"/>
              </w:rPr>
            </w:pPr>
          </w:p>
        </w:tc>
      </w:tr>
    </w:tbl>
    <w:p w14:paraId="1BD3AA0B" w14:textId="333B41EF" w:rsidR="0079616E" w:rsidRDefault="00920BB3" w:rsidP="00E920EF">
      <w:pPr>
        <w:numPr>
          <w:ilvl w:val="0"/>
          <w:numId w:val="8"/>
        </w:numPr>
        <w:spacing w:beforeLines="50" w:before="174" w:afterLines="50" w:after="174"/>
        <w:ind w:left="357" w:hanging="357"/>
        <w:rPr>
          <w:rFonts w:ascii="Trebuchet MS" w:hAnsi="Trebuchet MS" w:cs="Arial"/>
          <w:noProof/>
          <w:sz w:val="20"/>
        </w:rPr>
      </w:pPr>
      <w:r>
        <w:rPr>
          <w:rFonts w:ascii="Trebuchet MS" w:hAnsi="Trebuchet MS" w:cs="Arial"/>
          <w:noProof/>
          <w:sz w:val="20"/>
        </w:rPr>
        <w:t>Place</w:t>
      </w:r>
      <w:r w:rsidR="0079616E" w:rsidRPr="00A57FDB">
        <w:rPr>
          <w:rFonts w:ascii="Trebuchet MS" w:hAnsi="Trebuchet MS" w:cs="Arial"/>
          <w:noProof/>
          <w:sz w:val="20"/>
        </w:rPr>
        <w:t xml:space="preserve"> </w:t>
      </w:r>
      <w:r w:rsidR="0079616E">
        <w:rPr>
          <w:rFonts w:ascii="Trebuchet MS" w:hAnsi="Trebuchet MS" w:cs="Arial" w:hint="eastAsia"/>
          <w:noProof/>
          <w:sz w:val="20"/>
        </w:rPr>
        <w:t xml:space="preserve">a valid </w:t>
      </w:r>
      <w:r>
        <w:rPr>
          <w:rFonts w:ascii="Trebuchet MS" w:hAnsi="Trebuchet MS" w:cs="Arial"/>
          <w:noProof/>
          <w:sz w:val="20"/>
        </w:rPr>
        <w:t>RFID</w:t>
      </w:r>
      <w:r w:rsidR="0079616E">
        <w:rPr>
          <w:rFonts w:ascii="Trebuchet MS" w:hAnsi="Trebuchet MS" w:cs="Arial" w:hint="eastAsia"/>
          <w:noProof/>
          <w:sz w:val="20"/>
        </w:rPr>
        <w:t xml:space="preserve"> card</w:t>
      </w:r>
      <w:r>
        <w:rPr>
          <w:rFonts w:ascii="Trebuchet MS" w:hAnsi="Trebuchet MS" w:cs="Arial"/>
          <w:noProof/>
          <w:sz w:val="20"/>
        </w:rPr>
        <w:t xml:space="preserve"> on the card reader</w:t>
      </w:r>
      <w:r w:rsidR="0079616E" w:rsidRPr="00A57FDB">
        <w:rPr>
          <w:rFonts w:ascii="Trebuchet MS" w:hAnsi="Trebuchet MS" w:cs="Arial"/>
          <w:noProof/>
          <w:sz w:val="20"/>
        </w:rPr>
        <w:t xml:space="preserve">, </w:t>
      </w:r>
      <w:r w:rsidR="0079616E">
        <w:rPr>
          <w:rFonts w:ascii="Trebuchet MS" w:hAnsi="Trebuchet MS" w:cs="Arial" w:hint="eastAsia"/>
          <w:noProof/>
          <w:sz w:val="20"/>
        </w:rPr>
        <w:t xml:space="preserve">the screen will display the credit of the card.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221"/>
        <w:gridCol w:w="222"/>
        <w:gridCol w:w="222"/>
        <w:gridCol w:w="222"/>
        <w:gridCol w:w="222"/>
        <w:gridCol w:w="222"/>
        <w:gridCol w:w="222"/>
        <w:gridCol w:w="222"/>
        <w:gridCol w:w="221"/>
        <w:gridCol w:w="222"/>
        <w:gridCol w:w="222"/>
        <w:gridCol w:w="222"/>
        <w:gridCol w:w="222"/>
        <w:gridCol w:w="222"/>
        <w:gridCol w:w="222"/>
        <w:gridCol w:w="222"/>
      </w:tblGrid>
      <w:tr w:rsidR="0079616E" w:rsidRPr="008C08D9" w14:paraId="1B244D83" w14:textId="77777777" w:rsidTr="00E24D60">
        <w:trPr>
          <w:cantSplit/>
          <w:trHeight w:val="420"/>
          <w:jc w:val="center"/>
        </w:trPr>
        <w:tc>
          <w:tcPr>
            <w:tcW w:w="221" w:type="dxa"/>
            <w:vAlign w:val="center"/>
          </w:tcPr>
          <w:p w14:paraId="222F2810" w14:textId="77777777" w:rsidR="0079616E" w:rsidRPr="005970B1" w:rsidRDefault="0079616E" w:rsidP="00E24D60">
            <w:pPr>
              <w:ind w:leftChars="-17" w:left="-36"/>
              <w:jc w:val="left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0620ACE8" w14:textId="77777777" w:rsidR="0079616E" w:rsidRPr="005970B1" w:rsidRDefault="0079616E" w:rsidP="00E24D60">
            <w:pPr>
              <w:ind w:leftChars="-17" w:left="-36"/>
              <w:jc w:val="left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2E95F183" w14:textId="77777777" w:rsidR="0079616E" w:rsidRPr="005970B1" w:rsidRDefault="0079616E" w:rsidP="00E24D60">
            <w:pPr>
              <w:ind w:leftChars="-17" w:left="-36"/>
              <w:jc w:val="left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495EEF07" w14:textId="77777777" w:rsidR="0079616E" w:rsidRPr="005970B1" w:rsidRDefault="0079616E" w:rsidP="00E24D60">
            <w:pPr>
              <w:ind w:leftChars="-17" w:left="-36"/>
              <w:jc w:val="left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5A04C179" w14:textId="77777777" w:rsidR="0079616E" w:rsidRPr="005970B1" w:rsidRDefault="0079616E" w:rsidP="00E24D60">
            <w:pPr>
              <w:ind w:leftChars="-17" w:left="-36"/>
              <w:jc w:val="left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037F284F" w14:textId="77777777" w:rsidR="0079616E" w:rsidRPr="005970B1" w:rsidRDefault="0079616E" w:rsidP="00E24D60">
            <w:pPr>
              <w:ind w:leftChars="-17" w:left="-36"/>
              <w:jc w:val="left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403A2103" w14:textId="77777777" w:rsidR="0079616E" w:rsidRPr="005970B1" w:rsidRDefault="0079616E" w:rsidP="00E24D60">
            <w:pPr>
              <w:ind w:leftChars="-17" w:left="-36"/>
              <w:jc w:val="left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1111406B" w14:textId="77777777" w:rsidR="0079616E" w:rsidRPr="005970B1" w:rsidRDefault="0079616E" w:rsidP="00E24D60">
            <w:pPr>
              <w:ind w:leftChars="-17" w:left="-36"/>
              <w:jc w:val="left"/>
              <w:rPr>
                <w:rFonts w:ascii="Trebuchet MS" w:hAnsi="Trebuchet MS" w:cs="Arial"/>
              </w:rPr>
            </w:pPr>
          </w:p>
        </w:tc>
        <w:tc>
          <w:tcPr>
            <w:tcW w:w="221" w:type="dxa"/>
            <w:vAlign w:val="center"/>
          </w:tcPr>
          <w:p w14:paraId="5DE0F18E" w14:textId="77777777" w:rsidR="0079616E" w:rsidRPr="005970B1" w:rsidRDefault="0079616E" w:rsidP="00E24D60">
            <w:pPr>
              <w:ind w:leftChars="-17" w:left="-36"/>
              <w:jc w:val="left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199FC6A1" w14:textId="77777777" w:rsidR="0079616E" w:rsidRPr="005970B1" w:rsidRDefault="0079616E" w:rsidP="00E24D60">
            <w:pPr>
              <w:ind w:leftChars="-17" w:left="-36"/>
              <w:jc w:val="left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2193D380" w14:textId="77777777" w:rsidR="0079616E" w:rsidRPr="005970B1" w:rsidRDefault="0079616E" w:rsidP="00E24D60">
            <w:pPr>
              <w:ind w:leftChars="-17" w:left="-36"/>
              <w:jc w:val="left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3F259424" w14:textId="77777777" w:rsidR="0079616E" w:rsidRPr="005970B1" w:rsidRDefault="0079616E" w:rsidP="00E24D60">
            <w:pPr>
              <w:ind w:leftChars="-17" w:left="-36"/>
              <w:jc w:val="left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1FB0FD3A" w14:textId="77777777" w:rsidR="0079616E" w:rsidRPr="005970B1" w:rsidRDefault="0079616E" w:rsidP="00E24D60">
            <w:pPr>
              <w:ind w:leftChars="-17" w:left="-36"/>
              <w:jc w:val="left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63EF4CDF" w14:textId="77777777" w:rsidR="0079616E" w:rsidRPr="005970B1" w:rsidRDefault="0079616E" w:rsidP="00E24D60">
            <w:pPr>
              <w:ind w:leftChars="-17" w:left="-36"/>
              <w:jc w:val="left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6E64E6B1" w14:textId="77777777" w:rsidR="0079616E" w:rsidRPr="005970B1" w:rsidRDefault="0079616E" w:rsidP="00E24D60">
            <w:pPr>
              <w:ind w:leftChars="-17" w:left="-36"/>
              <w:jc w:val="left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2FF312C8" w14:textId="77777777" w:rsidR="0079616E" w:rsidRPr="005970B1" w:rsidRDefault="0079616E" w:rsidP="00E24D60">
            <w:pPr>
              <w:ind w:leftChars="-17" w:left="-36"/>
              <w:jc w:val="left"/>
              <w:rPr>
                <w:rFonts w:ascii="Trebuchet MS" w:hAnsi="Trebuchet MS" w:cs="Arial"/>
              </w:rPr>
            </w:pPr>
          </w:p>
        </w:tc>
      </w:tr>
      <w:tr w:rsidR="00C72EF8" w:rsidRPr="008C08D9" w14:paraId="45436232" w14:textId="77777777" w:rsidTr="00E24D60">
        <w:trPr>
          <w:cantSplit/>
          <w:trHeight w:val="420"/>
          <w:jc w:val="center"/>
        </w:trPr>
        <w:tc>
          <w:tcPr>
            <w:tcW w:w="221" w:type="dxa"/>
            <w:vAlign w:val="center"/>
          </w:tcPr>
          <w:p w14:paraId="5ABE5FAC" w14:textId="77777777" w:rsidR="00C72EF8" w:rsidRPr="008C08D9" w:rsidRDefault="00C72EF8" w:rsidP="00C72EF8">
            <w:pPr>
              <w:ind w:leftChars="-17" w:left="143" w:hanging="179"/>
              <w:rPr>
                <w:rFonts w:ascii="Trebuchet MS" w:hAnsi="Trebuchet MS" w:cs="Arial"/>
              </w:rPr>
            </w:pPr>
            <w:r w:rsidRPr="008C08D9">
              <w:rPr>
                <w:rFonts w:ascii="Trebuchet MS" w:hAnsi="Trebuchet MS" w:cs="Arial"/>
              </w:rPr>
              <w:t xml:space="preserve">  </w:t>
            </w:r>
          </w:p>
        </w:tc>
        <w:tc>
          <w:tcPr>
            <w:tcW w:w="222" w:type="dxa"/>
            <w:vAlign w:val="center"/>
          </w:tcPr>
          <w:p w14:paraId="54693575" w14:textId="77777777" w:rsidR="00C72EF8" w:rsidRPr="008C08D9" w:rsidRDefault="00C72EF8" w:rsidP="00C72EF8">
            <w:pPr>
              <w:ind w:leftChars="-17" w:left="143" w:hanging="179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63349987" w14:textId="77777777" w:rsidR="00C72EF8" w:rsidRPr="008C08D9" w:rsidRDefault="00C72EF8" w:rsidP="00C72EF8">
            <w:pPr>
              <w:ind w:leftChars="-17" w:left="143" w:hanging="179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73F2A994" w14:textId="77777777" w:rsidR="00C72EF8" w:rsidRPr="008C08D9" w:rsidRDefault="00C72EF8" w:rsidP="00C72EF8">
            <w:pPr>
              <w:ind w:leftChars="-17" w:left="143" w:hanging="179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3F60954B" w14:textId="77777777" w:rsidR="00C72EF8" w:rsidRPr="008C08D9" w:rsidRDefault="00C72EF8" w:rsidP="00C72EF8">
            <w:pPr>
              <w:ind w:leftChars="-17" w:left="143" w:hanging="179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774C21E7" w14:textId="323CF5C3" w:rsidR="00C72EF8" w:rsidRPr="008C08D9" w:rsidRDefault="00C72EF8" w:rsidP="00C72EF8">
            <w:pPr>
              <w:ind w:leftChars="-17" w:left="143" w:hanging="179"/>
              <w:rPr>
                <w:rFonts w:ascii="Trebuchet MS" w:hAnsi="Trebuchet MS" w:cs="Arial"/>
              </w:rPr>
            </w:pPr>
            <w:r w:rsidRPr="008C08D9">
              <w:rPr>
                <w:rFonts w:ascii="Trebuchet MS" w:hAnsi="Trebuchet MS" w:cs="Arial"/>
              </w:rPr>
              <w:t>1</w:t>
            </w:r>
          </w:p>
        </w:tc>
        <w:tc>
          <w:tcPr>
            <w:tcW w:w="222" w:type="dxa"/>
            <w:vAlign w:val="center"/>
          </w:tcPr>
          <w:p w14:paraId="3EBD9BF2" w14:textId="67AD0D4F" w:rsidR="00C72EF8" w:rsidRPr="008C08D9" w:rsidRDefault="00C72EF8" w:rsidP="00C72EF8">
            <w:pPr>
              <w:ind w:leftChars="-17" w:left="143" w:hanging="179"/>
              <w:rPr>
                <w:rFonts w:ascii="Trebuchet MS" w:hAnsi="Trebuchet MS" w:cs="Arial"/>
              </w:rPr>
            </w:pPr>
            <w:r w:rsidRPr="008C08D9">
              <w:rPr>
                <w:rFonts w:ascii="Trebuchet MS" w:hAnsi="Trebuchet MS" w:cs="Arial"/>
              </w:rPr>
              <w:t>2</w:t>
            </w:r>
          </w:p>
        </w:tc>
        <w:tc>
          <w:tcPr>
            <w:tcW w:w="222" w:type="dxa"/>
            <w:vAlign w:val="center"/>
          </w:tcPr>
          <w:p w14:paraId="0B1464AA" w14:textId="74E476DF" w:rsidR="00C72EF8" w:rsidRPr="008C08D9" w:rsidRDefault="00C72EF8" w:rsidP="00C72EF8">
            <w:pPr>
              <w:ind w:leftChars="-17" w:left="143" w:hanging="179"/>
              <w:rPr>
                <w:rFonts w:ascii="Trebuchet MS" w:hAnsi="Trebuchet MS" w:cs="Arial"/>
              </w:rPr>
            </w:pPr>
            <w:r w:rsidRPr="008C08D9">
              <w:rPr>
                <w:rFonts w:ascii="Trebuchet MS" w:hAnsi="Trebuchet MS" w:cs="Arial"/>
              </w:rPr>
              <w:t>1</w:t>
            </w:r>
          </w:p>
        </w:tc>
        <w:tc>
          <w:tcPr>
            <w:tcW w:w="221" w:type="dxa"/>
            <w:vAlign w:val="center"/>
          </w:tcPr>
          <w:p w14:paraId="286687C1" w14:textId="7BB14DC8" w:rsidR="00C72EF8" w:rsidRPr="008C08D9" w:rsidRDefault="00C72EF8" w:rsidP="00C72EF8">
            <w:pPr>
              <w:ind w:leftChars="-17" w:left="143" w:hanging="179"/>
              <w:rPr>
                <w:rFonts w:ascii="Trebuchet MS" w:hAnsi="Trebuchet MS" w:cs="Arial"/>
              </w:rPr>
            </w:pPr>
            <w:r w:rsidRPr="008C08D9">
              <w:rPr>
                <w:rFonts w:ascii="Trebuchet MS" w:hAnsi="Trebuchet MS" w:cs="Arial"/>
              </w:rPr>
              <w:t>.</w:t>
            </w:r>
          </w:p>
        </w:tc>
        <w:tc>
          <w:tcPr>
            <w:tcW w:w="222" w:type="dxa"/>
            <w:vAlign w:val="center"/>
          </w:tcPr>
          <w:p w14:paraId="0072C139" w14:textId="5C01ECC3" w:rsidR="00C72EF8" w:rsidRPr="008C08D9" w:rsidRDefault="00C72EF8" w:rsidP="00C72EF8">
            <w:pPr>
              <w:ind w:leftChars="-17" w:left="143" w:hanging="179"/>
              <w:rPr>
                <w:rFonts w:ascii="Trebuchet MS" w:hAnsi="Trebuchet MS" w:cs="Arial"/>
              </w:rPr>
            </w:pPr>
            <w:r w:rsidRPr="008C08D9">
              <w:rPr>
                <w:rFonts w:ascii="Trebuchet MS" w:hAnsi="Trebuchet MS" w:cs="Arial"/>
              </w:rPr>
              <w:t>5</w:t>
            </w:r>
          </w:p>
        </w:tc>
        <w:tc>
          <w:tcPr>
            <w:tcW w:w="222" w:type="dxa"/>
            <w:vAlign w:val="center"/>
          </w:tcPr>
          <w:p w14:paraId="4D6B4D78" w14:textId="50E4DF76" w:rsidR="00C72EF8" w:rsidRPr="008C08D9" w:rsidRDefault="00C72EF8" w:rsidP="00C72EF8">
            <w:pPr>
              <w:ind w:leftChars="-17" w:left="143" w:hanging="179"/>
              <w:rPr>
                <w:rFonts w:ascii="Trebuchet MS" w:hAnsi="Trebuchet MS" w:cs="Arial"/>
              </w:rPr>
            </w:pPr>
            <w:r w:rsidRPr="008C08D9">
              <w:rPr>
                <w:rFonts w:ascii="Trebuchet MS" w:hAnsi="Trebuchet MS" w:cs="Arial"/>
              </w:rPr>
              <w:t>2</w:t>
            </w:r>
          </w:p>
        </w:tc>
        <w:tc>
          <w:tcPr>
            <w:tcW w:w="222" w:type="dxa"/>
            <w:vAlign w:val="center"/>
          </w:tcPr>
          <w:p w14:paraId="2887E36A" w14:textId="0C3B254F" w:rsidR="00C72EF8" w:rsidRPr="008C08D9" w:rsidRDefault="00C72EF8" w:rsidP="00C72EF8">
            <w:pPr>
              <w:ind w:leftChars="-17" w:left="143" w:hanging="179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002C3141" w14:textId="17BB6C6C" w:rsidR="00C72EF8" w:rsidRPr="008C08D9" w:rsidRDefault="00C72EF8" w:rsidP="00C72EF8">
            <w:pPr>
              <w:ind w:leftChars="-17" w:left="143" w:hanging="179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3A6A32A0" w14:textId="66F6738A" w:rsidR="00C72EF8" w:rsidRPr="008C08D9" w:rsidRDefault="00C72EF8" w:rsidP="00C72EF8">
            <w:pPr>
              <w:ind w:leftChars="-17" w:left="143" w:hanging="179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1724FDD2" w14:textId="63D113EE" w:rsidR="00C72EF8" w:rsidRPr="008C08D9" w:rsidRDefault="00C72EF8" w:rsidP="00C72EF8">
            <w:pPr>
              <w:ind w:leftChars="-17" w:left="143" w:hanging="179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012A0D0D" w14:textId="22098F74" w:rsidR="00C72EF8" w:rsidRPr="008C08D9" w:rsidRDefault="00C72EF8" w:rsidP="00C72EF8">
            <w:pPr>
              <w:ind w:leftChars="-17" w:left="143" w:hanging="179"/>
              <w:rPr>
                <w:rFonts w:ascii="Trebuchet MS" w:hAnsi="Trebuchet MS" w:cs="Arial"/>
              </w:rPr>
            </w:pPr>
          </w:p>
        </w:tc>
      </w:tr>
      <w:tr w:rsidR="00C72EF8" w:rsidRPr="008C08D9" w14:paraId="7F90ED92" w14:textId="77777777" w:rsidTr="00E24D60">
        <w:trPr>
          <w:cantSplit/>
          <w:trHeight w:val="420"/>
          <w:jc w:val="center"/>
        </w:trPr>
        <w:tc>
          <w:tcPr>
            <w:tcW w:w="221" w:type="dxa"/>
            <w:vAlign w:val="center"/>
          </w:tcPr>
          <w:p w14:paraId="451AF407" w14:textId="76362A89" w:rsidR="00C72EF8" w:rsidRPr="005970B1" w:rsidRDefault="00C72EF8" w:rsidP="00C72EF8">
            <w:pPr>
              <w:ind w:leftChars="-17" w:left="-36"/>
              <w:jc w:val="left"/>
              <w:rPr>
                <w:rFonts w:ascii="Trebuchet MS" w:hAnsi="Trebuchet MS" w:cs="Arial"/>
              </w:rPr>
            </w:pPr>
            <w:r w:rsidRPr="005970B1">
              <w:rPr>
                <w:rFonts w:ascii="Trebuchet MS" w:hAnsi="Trebuchet MS" w:cs="Arial"/>
              </w:rPr>
              <w:t>P</w:t>
            </w:r>
          </w:p>
        </w:tc>
        <w:tc>
          <w:tcPr>
            <w:tcW w:w="222" w:type="dxa"/>
            <w:vAlign w:val="center"/>
          </w:tcPr>
          <w:p w14:paraId="36108A02" w14:textId="170ACE8C" w:rsidR="00C72EF8" w:rsidRPr="005970B1" w:rsidRDefault="00C72EF8" w:rsidP="00C72EF8">
            <w:pPr>
              <w:ind w:leftChars="-17" w:left="-36"/>
              <w:jc w:val="left"/>
              <w:rPr>
                <w:rFonts w:ascii="Trebuchet MS" w:hAnsi="Trebuchet MS" w:cs="Arial"/>
              </w:rPr>
            </w:pPr>
            <w:r w:rsidRPr="005970B1">
              <w:rPr>
                <w:rFonts w:ascii="Trebuchet MS" w:hAnsi="Trebuchet MS" w:cs="Arial"/>
              </w:rPr>
              <w:t>L</w:t>
            </w:r>
          </w:p>
        </w:tc>
        <w:tc>
          <w:tcPr>
            <w:tcW w:w="222" w:type="dxa"/>
            <w:vAlign w:val="center"/>
          </w:tcPr>
          <w:p w14:paraId="338B43EC" w14:textId="14A27F3E" w:rsidR="00C72EF8" w:rsidRPr="005970B1" w:rsidRDefault="00C72EF8" w:rsidP="00C72EF8">
            <w:pPr>
              <w:ind w:leftChars="-17" w:left="-36"/>
              <w:jc w:val="left"/>
              <w:rPr>
                <w:rFonts w:ascii="Trebuchet MS" w:hAnsi="Trebuchet MS" w:cs="Arial"/>
              </w:rPr>
            </w:pPr>
            <w:r w:rsidRPr="005970B1">
              <w:rPr>
                <w:rFonts w:ascii="Trebuchet MS" w:hAnsi="Trebuchet MS" w:cs="Arial"/>
              </w:rPr>
              <w:t>E</w:t>
            </w:r>
          </w:p>
        </w:tc>
        <w:tc>
          <w:tcPr>
            <w:tcW w:w="222" w:type="dxa"/>
            <w:vAlign w:val="center"/>
          </w:tcPr>
          <w:p w14:paraId="00B97C5F" w14:textId="38F831B5" w:rsidR="00C72EF8" w:rsidRPr="005970B1" w:rsidRDefault="00C72EF8" w:rsidP="00C72EF8">
            <w:pPr>
              <w:ind w:leftChars="-17" w:left="-36"/>
              <w:jc w:val="left"/>
              <w:rPr>
                <w:rFonts w:ascii="Trebuchet MS" w:hAnsi="Trebuchet MS" w:cs="Arial"/>
              </w:rPr>
            </w:pPr>
            <w:r w:rsidRPr="005970B1">
              <w:rPr>
                <w:rFonts w:ascii="Trebuchet MS" w:hAnsi="Trebuchet MS" w:cs="Arial"/>
              </w:rPr>
              <w:t>A</w:t>
            </w:r>
          </w:p>
        </w:tc>
        <w:tc>
          <w:tcPr>
            <w:tcW w:w="222" w:type="dxa"/>
            <w:vAlign w:val="center"/>
          </w:tcPr>
          <w:p w14:paraId="66E4EE80" w14:textId="2497D1D6" w:rsidR="00C72EF8" w:rsidRPr="005970B1" w:rsidRDefault="00C72EF8" w:rsidP="00C72EF8">
            <w:pPr>
              <w:ind w:leftChars="-17" w:left="-36"/>
              <w:jc w:val="left"/>
              <w:rPr>
                <w:rFonts w:ascii="Trebuchet MS" w:hAnsi="Trebuchet MS" w:cs="Arial"/>
              </w:rPr>
            </w:pPr>
            <w:r w:rsidRPr="005970B1">
              <w:rPr>
                <w:rFonts w:ascii="Trebuchet MS" w:hAnsi="Trebuchet MS" w:cs="Arial"/>
              </w:rPr>
              <w:t>S</w:t>
            </w:r>
          </w:p>
        </w:tc>
        <w:tc>
          <w:tcPr>
            <w:tcW w:w="222" w:type="dxa"/>
            <w:vAlign w:val="center"/>
          </w:tcPr>
          <w:p w14:paraId="779E81DC" w14:textId="6F59B37D" w:rsidR="00C72EF8" w:rsidRPr="005970B1" w:rsidRDefault="00C72EF8" w:rsidP="00C72EF8">
            <w:pPr>
              <w:ind w:leftChars="-17" w:left="-36"/>
              <w:jc w:val="left"/>
              <w:rPr>
                <w:rFonts w:ascii="Trebuchet MS" w:hAnsi="Trebuchet MS" w:cs="Arial"/>
              </w:rPr>
            </w:pPr>
            <w:r w:rsidRPr="005970B1">
              <w:rPr>
                <w:rFonts w:ascii="Trebuchet MS" w:hAnsi="Trebuchet MS" w:cs="Arial"/>
              </w:rPr>
              <w:t>E</w:t>
            </w:r>
          </w:p>
        </w:tc>
        <w:tc>
          <w:tcPr>
            <w:tcW w:w="222" w:type="dxa"/>
            <w:vAlign w:val="center"/>
          </w:tcPr>
          <w:p w14:paraId="16E8C6AA" w14:textId="2E762BB3" w:rsidR="00C72EF8" w:rsidRPr="005970B1" w:rsidRDefault="00C72EF8" w:rsidP="00C72EF8">
            <w:pPr>
              <w:ind w:leftChars="-17" w:left="-36"/>
              <w:jc w:val="left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7B1A3767" w14:textId="5F47BDD1" w:rsidR="00C72EF8" w:rsidRPr="005970B1" w:rsidRDefault="00C72EF8" w:rsidP="00C72EF8">
            <w:pPr>
              <w:ind w:leftChars="-17" w:left="-36"/>
              <w:jc w:val="left"/>
              <w:rPr>
                <w:rFonts w:ascii="Trebuchet MS" w:hAnsi="Trebuchet MS" w:cs="Arial"/>
              </w:rPr>
            </w:pPr>
            <w:r w:rsidRPr="005970B1">
              <w:rPr>
                <w:rFonts w:ascii="Trebuchet MS" w:hAnsi="Trebuchet MS" w:cs="Arial"/>
              </w:rPr>
              <w:t>D</w:t>
            </w:r>
          </w:p>
        </w:tc>
        <w:tc>
          <w:tcPr>
            <w:tcW w:w="221" w:type="dxa"/>
            <w:vAlign w:val="center"/>
          </w:tcPr>
          <w:p w14:paraId="37CC6DD8" w14:textId="5E49DB0F" w:rsidR="00C72EF8" w:rsidRPr="005970B1" w:rsidRDefault="00C72EF8" w:rsidP="00C72EF8">
            <w:pPr>
              <w:ind w:leftChars="-17" w:left="-36"/>
              <w:jc w:val="left"/>
              <w:rPr>
                <w:rFonts w:ascii="Trebuchet MS" w:hAnsi="Trebuchet MS" w:cs="Arial"/>
              </w:rPr>
            </w:pPr>
            <w:r w:rsidRPr="005970B1">
              <w:rPr>
                <w:rFonts w:ascii="Trebuchet MS" w:hAnsi="Trebuchet MS" w:cs="Arial"/>
              </w:rPr>
              <w:t>I</w:t>
            </w:r>
          </w:p>
        </w:tc>
        <w:tc>
          <w:tcPr>
            <w:tcW w:w="222" w:type="dxa"/>
            <w:vAlign w:val="center"/>
          </w:tcPr>
          <w:p w14:paraId="389EC206" w14:textId="5265AA03" w:rsidR="00C72EF8" w:rsidRPr="005970B1" w:rsidRDefault="00C72EF8" w:rsidP="00C72EF8">
            <w:pPr>
              <w:ind w:leftChars="-17" w:left="-36"/>
              <w:jc w:val="left"/>
              <w:rPr>
                <w:rFonts w:ascii="Trebuchet MS" w:hAnsi="Trebuchet MS" w:cs="Arial"/>
              </w:rPr>
            </w:pPr>
            <w:r w:rsidRPr="005970B1">
              <w:rPr>
                <w:rFonts w:ascii="Trebuchet MS" w:hAnsi="Trebuchet MS" w:cs="Arial"/>
              </w:rPr>
              <w:t>A</w:t>
            </w:r>
          </w:p>
        </w:tc>
        <w:tc>
          <w:tcPr>
            <w:tcW w:w="222" w:type="dxa"/>
            <w:vAlign w:val="center"/>
          </w:tcPr>
          <w:p w14:paraId="3D862FC1" w14:textId="21380D95" w:rsidR="00C72EF8" w:rsidRPr="005970B1" w:rsidRDefault="00C72EF8" w:rsidP="00C72EF8">
            <w:pPr>
              <w:ind w:leftChars="-17" w:left="-36"/>
              <w:jc w:val="left"/>
              <w:rPr>
                <w:rFonts w:ascii="Trebuchet MS" w:hAnsi="Trebuchet MS" w:cs="Arial"/>
              </w:rPr>
            </w:pPr>
            <w:r w:rsidRPr="005970B1">
              <w:rPr>
                <w:rFonts w:ascii="Trebuchet MS" w:hAnsi="Trebuchet MS" w:cs="Arial"/>
              </w:rPr>
              <w:t>L</w:t>
            </w:r>
          </w:p>
        </w:tc>
        <w:tc>
          <w:tcPr>
            <w:tcW w:w="222" w:type="dxa"/>
            <w:vAlign w:val="center"/>
          </w:tcPr>
          <w:p w14:paraId="5FE2D534" w14:textId="61E0D7BD" w:rsidR="00C72EF8" w:rsidRPr="005970B1" w:rsidRDefault="00C72EF8" w:rsidP="00C72EF8">
            <w:pPr>
              <w:ind w:leftChars="-17" w:left="-36"/>
              <w:jc w:val="left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1C1A20C8" w14:textId="2F6C1EA8" w:rsidR="00C72EF8" w:rsidRPr="005970B1" w:rsidRDefault="00C72EF8" w:rsidP="00C72EF8">
            <w:pPr>
              <w:ind w:leftChars="-17" w:left="-36"/>
              <w:jc w:val="left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316859EC" w14:textId="77777777" w:rsidR="00C72EF8" w:rsidRPr="005970B1" w:rsidRDefault="00C72EF8" w:rsidP="00C72EF8">
            <w:pPr>
              <w:ind w:leftChars="-17" w:left="-36"/>
              <w:jc w:val="left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0B4E6E3B" w14:textId="77777777" w:rsidR="00C72EF8" w:rsidRPr="005970B1" w:rsidRDefault="00C72EF8" w:rsidP="00C72EF8">
            <w:pPr>
              <w:ind w:leftChars="-17" w:left="-36"/>
              <w:jc w:val="left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5AE78973" w14:textId="77777777" w:rsidR="00C72EF8" w:rsidRPr="005970B1" w:rsidRDefault="00C72EF8" w:rsidP="00C72EF8">
            <w:pPr>
              <w:ind w:leftChars="-17" w:left="-36"/>
              <w:jc w:val="left"/>
              <w:rPr>
                <w:rFonts w:ascii="Trebuchet MS" w:hAnsi="Trebuchet MS" w:cs="Arial"/>
              </w:rPr>
            </w:pPr>
          </w:p>
        </w:tc>
      </w:tr>
      <w:tr w:rsidR="00C72EF8" w:rsidRPr="008C08D9" w14:paraId="5BC2A954" w14:textId="77777777" w:rsidTr="00E24D60">
        <w:trPr>
          <w:cantSplit/>
          <w:trHeight w:val="420"/>
          <w:jc w:val="center"/>
        </w:trPr>
        <w:tc>
          <w:tcPr>
            <w:tcW w:w="443" w:type="dxa"/>
            <w:gridSpan w:val="2"/>
            <w:vAlign w:val="center"/>
          </w:tcPr>
          <w:p w14:paraId="75F6F059" w14:textId="77777777" w:rsidR="00C72EF8" w:rsidRPr="008C08D9" w:rsidRDefault="00C72EF8" w:rsidP="00C72EF8">
            <w:pPr>
              <w:ind w:leftChars="-17" w:left="143" w:hanging="179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1D6F7F58" w14:textId="77777777" w:rsidR="00C72EF8" w:rsidRPr="008C08D9" w:rsidRDefault="00C72EF8" w:rsidP="00C72EF8">
            <w:pPr>
              <w:ind w:leftChars="-17" w:left="143" w:hanging="179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597513EE" w14:textId="77777777" w:rsidR="00C72EF8" w:rsidRPr="008C08D9" w:rsidRDefault="00C72EF8" w:rsidP="00C72EF8">
            <w:pPr>
              <w:ind w:leftChars="-17" w:left="143" w:hanging="179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7B8A7DCE" w14:textId="77777777" w:rsidR="00C72EF8" w:rsidRPr="008C08D9" w:rsidRDefault="00C72EF8" w:rsidP="00C72EF8">
            <w:pPr>
              <w:ind w:leftChars="-17" w:left="143" w:hanging="179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0B093AB4" w14:textId="77777777" w:rsidR="00C72EF8" w:rsidRPr="008C08D9" w:rsidRDefault="00C72EF8" w:rsidP="00C72EF8">
            <w:pPr>
              <w:ind w:leftChars="-17" w:left="143" w:hanging="179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7C1DD065" w14:textId="77777777" w:rsidR="00C72EF8" w:rsidRPr="008C08D9" w:rsidRDefault="00C72EF8" w:rsidP="00C72EF8">
            <w:pPr>
              <w:ind w:leftChars="-17" w:left="143" w:hanging="179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1ED0BE0F" w14:textId="77777777" w:rsidR="00C72EF8" w:rsidRPr="008C08D9" w:rsidRDefault="00C72EF8" w:rsidP="00C72EF8">
            <w:pPr>
              <w:ind w:leftChars="-17" w:left="143" w:hanging="179"/>
              <w:rPr>
                <w:rFonts w:ascii="Trebuchet MS" w:hAnsi="Trebuchet MS" w:cs="Arial"/>
              </w:rPr>
            </w:pPr>
          </w:p>
        </w:tc>
        <w:tc>
          <w:tcPr>
            <w:tcW w:w="221" w:type="dxa"/>
            <w:vAlign w:val="center"/>
          </w:tcPr>
          <w:p w14:paraId="49181998" w14:textId="77777777" w:rsidR="00C72EF8" w:rsidRPr="008C08D9" w:rsidRDefault="00C72EF8" w:rsidP="00C72EF8">
            <w:pPr>
              <w:ind w:leftChars="-17" w:left="143" w:hanging="179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3C9AB562" w14:textId="77777777" w:rsidR="00C72EF8" w:rsidRPr="008C08D9" w:rsidRDefault="00C72EF8" w:rsidP="00C72EF8">
            <w:pPr>
              <w:ind w:leftChars="-17" w:left="143" w:hanging="179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162D504A" w14:textId="77777777" w:rsidR="00C72EF8" w:rsidRPr="008C08D9" w:rsidRDefault="00C72EF8" w:rsidP="00C72EF8">
            <w:pPr>
              <w:ind w:leftChars="-17" w:left="143" w:hanging="179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636DD8A2" w14:textId="77777777" w:rsidR="00C72EF8" w:rsidRPr="008C08D9" w:rsidRDefault="00C72EF8" w:rsidP="00C72EF8">
            <w:pPr>
              <w:ind w:leftChars="-17" w:left="143" w:hanging="179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081CB012" w14:textId="77777777" w:rsidR="00C72EF8" w:rsidRPr="008C08D9" w:rsidRDefault="00C72EF8" w:rsidP="00C72EF8">
            <w:pPr>
              <w:ind w:leftChars="-17" w:left="143" w:hanging="179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4F9B679F" w14:textId="77777777" w:rsidR="00C72EF8" w:rsidRPr="008C08D9" w:rsidRDefault="00C72EF8" w:rsidP="00C72EF8">
            <w:pPr>
              <w:ind w:leftChars="-17" w:left="143" w:hanging="179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17E32ABC" w14:textId="77777777" w:rsidR="00C72EF8" w:rsidRPr="008C08D9" w:rsidRDefault="00C72EF8" w:rsidP="00C72EF8">
            <w:pPr>
              <w:ind w:leftChars="-17" w:left="143" w:hanging="179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00EB3E53" w14:textId="77777777" w:rsidR="00C72EF8" w:rsidRPr="008C08D9" w:rsidRDefault="00C72EF8" w:rsidP="00C72EF8">
            <w:pPr>
              <w:ind w:leftChars="-17" w:left="143" w:hanging="179"/>
              <w:rPr>
                <w:rFonts w:ascii="Trebuchet MS" w:hAnsi="Trebuchet MS" w:cs="Arial"/>
              </w:rPr>
            </w:pPr>
          </w:p>
        </w:tc>
      </w:tr>
    </w:tbl>
    <w:p w14:paraId="55E6D7AD" w14:textId="77777777" w:rsidR="0079616E" w:rsidRDefault="0079616E" w:rsidP="00E920EF">
      <w:pPr>
        <w:numPr>
          <w:ilvl w:val="0"/>
          <w:numId w:val="8"/>
        </w:numPr>
        <w:spacing w:beforeLines="50" w:before="174" w:afterLines="50" w:after="174"/>
        <w:ind w:left="357" w:hanging="357"/>
        <w:rPr>
          <w:rFonts w:ascii="Trebuchet MS" w:hAnsi="Trebuchet MS" w:cs="Arial"/>
          <w:noProof/>
          <w:sz w:val="20"/>
        </w:rPr>
      </w:pPr>
      <w:r>
        <w:rPr>
          <w:rFonts w:ascii="Trebuchet MS" w:hAnsi="Trebuchet MS" w:cs="Arial" w:hint="eastAsia"/>
          <w:noProof/>
          <w:sz w:val="20"/>
        </w:rPr>
        <w:t>D</w:t>
      </w:r>
      <w:r w:rsidRPr="00A57FDB">
        <w:rPr>
          <w:rFonts w:ascii="Trebuchet MS" w:hAnsi="Trebuchet MS" w:cs="Arial"/>
          <w:noProof/>
          <w:sz w:val="20"/>
        </w:rPr>
        <w:t>ial the desired number and then the number will be sent out</w:t>
      </w:r>
      <w:r>
        <w:rPr>
          <w:rFonts w:ascii="Trebuchet MS" w:hAnsi="Trebuchet MS" w:cs="Arial" w:hint="eastAsia"/>
          <w:noProof/>
          <w:sz w:val="20"/>
        </w:rPr>
        <w:t xml:space="preserve">.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221"/>
        <w:gridCol w:w="222"/>
        <w:gridCol w:w="222"/>
        <w:gridCol w:w="222"/>
        <w:gridCol w:w="222"/>
        <w:gridCol w:w="222"/>
        <w:gridCol w:w="222"/>
        <w:gridCol w:w="222"/>
        <w:gridCol w:w="221"/>
        <w:gridCol w:w="222"/>
        <w:gridCol w:w="222"/>
        <w:gridCol w:w="222"/>
        <w:gridCol w:w="222"/>
        <w:gridCol w:w="222"/>
        <w:gridCol w:w="222"/>
        <w:gridCol w:w="222"/>
      </w:tblGrid>
      <w:tr w:rsidR="0079616E" w:rsidRPr="005970B1" w14:paraId="1B5DE3CF" w14:textId="77777777" w:rsidTr="00E24D60">
        <w:trPr>
          <w:cantSplit/>
          <w:trHeight w:val="420"/>
          <w:jc w:val="center"/>
        </w:trPr>
        <w:tc>
          <w:tcPr>
            <w:tcW w:w="221" w:type="dxa"/>
            <w:vAlign w:val="center"/>
          </w:tcPr>
          <w:p w14:paraId="05B9DF27" w14:textId="77777777" w:rsidR="0079616E" w:rsidRPr="005970B1" w:rsidRDefault="0079616E" w:rsidP="00E24D60">
            <w:pPr>
              <w:ind w:leftChars="-17" w:left="-36"/>
              <w:jc w:val="left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46B27DEF" w14:textId="77777777" w:rsidR="0079616E" w:rsidRPr="005970B1" w:rsidRDefault="0079616E" w:rsidP="00E24D60">
            <w:pPr>
              <w:ind w:leftChars="-17" w:left="-36"/>
              <w:jc w:val="left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48961E74" w14:textId="77777777" w:rsidR="0079616E" w:rsidRPr="004842C6" w:rsidRDefault="0079616E" w:rsidP="00E24D60">
            <w:pPr>
              <w:ind w:leftChars="-17" w:left="143" w:hanging="179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421B1FCF" w14:textId="77777777" w:rsidR="0079616E" w:rsidRPr="005970B1" w:rsidRDefault="0079616E" w:rsidP="00E24D60">
            <w:pPr>
              <w:ind w:leftChars="-17" w:left="143" w:hanging="179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25A00F9C" w14:textId="77777777" w:rsidR="0079616E" w:rsidRPr="005970B1" w:rsidRDefault="0079616E" w:rsidP="00E24D60">
            <w:pPr>
              <w:ind w:leftChars="-17" w:left="143" w:hanging="179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08838B1F" w14:textId="77777777" w:rsidR="0079616E" w:rsidRPr="005970B1" w:rsidRDefault="0079616E" w:rsidP="00E24D60">
            <w:pPr>
              <w:ind w:leftChars="-17" w:left="143" w:hanging="179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397CE79F" w14:textId="77777777" w:rsidR="0079616E" w:rsidRPr="005970B1" w:rsidRDefault="0079616E" w:rsidP="00E24D60">
            <w:pPr>
              <w:ind w:leftChars="-17" w:left="143" w:hanging="179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07CEA3EB" w14:textId="77777777" w:rsidR="0079616E" w:rsidRPr="005970B1" w:rsidRDefault="0079616E" w:rsidP="00E24D60">
            <w:pPr>
              <w:ind w:leftChars="-17" w:left="143" w:hanging="179"/>
              <w:rPr>
                <w:rFonts w:ascii="Trebuchet MS" w:hAnsi="Trebuchet MS" w:cs="Arial"/>
              </w:rPr>
            </w:pPr>
          </w:p>
        </w:tc>
        <w:tc>
          <w:tcPr>
            <w:tcW w:w="221" w:type="dxa"/>
            <w:vAlign w:val="center"/>
          </w:tcPr>
          <w:p w14:paraId="1D732A17" w14:textId="77777777" w:rsidR="0079616E" w:rsidRPr="005970B1" w:rsidRDefault="0079616E" w:rsidP="00E24D60">
            <w:pPr>
              <w:ind w:leftChars="-17" w:left="143" w:hanging="179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66228547" w14:textId="77777777" w:rsidR="0079616E" w:rsidRPr="005970B1" w:rsidRDefault="0079616E" w:rsidP="00E24D60">
            <w:pPr>
              <w:ind w:leftChars="-17" w:left="143" w:hanging="179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555FD53A" w14:textId="77777777" w:rsidR="0079616E" w:rsidRPr="005970B1" w:rsidRDefault="0079616E" w:rsidP="00E24D60">
            <w:pPr>
              <w:ind w:leftChars="-17" w:left="143" w:hanging="179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5883E324" w14:textId="77777777" w:rsidR="0079616E" w:rsidRPr="005970B1" w:rsidRDefault="0079616E" w:rsidP="00E24D60">
            <w:pPr>
              <w:ind w:leftChars="-17" w:left="143" w:hanging="179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56ADCA72" w14:textId="77777777" w:rsidR="0079616E" w:rsidRPr="005970B1" w:rsidRDefault="0079616E" w:rsidP="00E24D60">
            <w:pPr>
              <w:ind w:leftChars="-17" w:left="143" w:hanging="179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643C669B" w14:textId="77777777" w:rsidR="0079616E" w:rsidRPr="005970B1" w:rsidRDefault="0079616E" w:rsidP="00E24D60">
            <w:pPr>
              <w:ind w:leftChars="-17" w:left="143" w:hanging="179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7C39376D" w14:textId="77777777" w:rsidR="0079616E" w:rsidRPr="005970B1" w:rsidRDefault="0079616E" w:rsidP="00E24D60">
            <w:pPr>
              <w:ind w:leftChars="-17" w:left="143" w:hanging="179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3A1038C0" w14:textId="77777777" w:rsidR="0079616E" w:rsidRPr="005970B1" w:rsidRDefault="0079616E" w:rsidP="00E24D60">
            <w:pPr>
              <w:ind w:leftChars="-17" w:left="143" w:hanging="179"/>
              <w:rPr>
                <w:rFonts w:ascii="Trebuchet MS" w:hAnsi="Trebuchet MS" w:cs="Arial"/>
              </w:rPr>
            </w:pPr>
          </w:p>
        </w:tc>
      </w:tr>
      <w:tr w:rsidR="001F6AB2" w:rsidRPr="005970B1" w14:paraId="2507293A" w14:textId="77777777" w:rsidTr="00E24D60">
        <w:trPr>
          <w:cantSplit/>
          <w:trHeight w:val="420"/>
          <w:jc w:val="center"/>
        </w:trPr>
        <w:tc>
          <w:tcPr>
            <w:tcW w:w="221" w:type="dxa"/>
            <w:vAlign w:val="center"/>
          </w:tcPr>
          <w:p w14:paraId="7BF94FAA" w14:textId="77777777" w:rsidR="001F6AB2" w:rsidRPr="005970B1" w:rsidRDefault="001F6AB2" w:rsidP="001F6AB2">
            <w:pPr>
              <w:ind w:leftChars="-17" w:left="-36"/>
              <w:jc w:val="left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26723A4D" w14:textId="77777777" w:rsidR="001F6AB2" w:rsidRPr="005970B1" w:rsidRDefault="001F6AB2" w:rsidP="001F6AB2">
            <w:pPr>
              <w:ind w:leftChars="-17" w:left="-36"/>
              <w:jc w:val="left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07335419" w14:textId="77777777" w:rsidR="001F6AB2" w:rsidRPr="005970B1" w:rsidRDefault="001F6AB2" w:rsidP="001F6AB2">
            <w:pPr>
              <w:ind w:leftChars="-17" w:left="-36"/>
              <w:jc w:val="left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572DF86E" w14:textId="77777777" w:rsidR="001F6AB2" w:rsidRPr="005970B1" w:rsidRDefault="001F6AB2" w:rsidP="001F6AB2">
            <w:pPr>
              <w:ind w:leftChars="-17" w:left="-36"/>
              <w:jc w:val="left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19A07A64" w14:textId="77777777" w:rsidR="001F6AB2" w:rsidRPr="008C08D9" w:rsidRDefault="001F6AB2" w:rsidP="001F6AB2">
            <w:pPr>
              <w:ind w:leftChars="-17" w:left="143" w:hanging="179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3C840D6B" w14:textId="70A99F79" w:rsidR="001F6AB2" w:rsidRPr="008C08D9" w:rsidRDefault="001F6AB2" w:rsidP="001F6AB2">
            <w:pPr>
              <w:ind w:leftChars="-17" w:left="143" w:hanging="179"/>
              <w:rPr>
                <w:rFonts w:ascii="Trebuchet MS" w:hAnsi="Trebuchet MS" w:cs="Arial"/>
              </w:rPr>
            </w:pPr>
            <w:r w:rsidRPr="008C08D9">
              <w:rPr>
                <w:rFonts w:ascii="Trebuchet MS" w:hAnsi="Trebuchet MS" w:cs="Arial"/>
              </w:rPr>
              <w:t>1</w:t>
            </w:r>
          </w:p>
        </w:tc>
        <w:tc>
          <w:tcPr>
            <w:tcW w:w="222" w:type="dxa"/>
            <w:vAlign w:val="center"/>
          </w:tcPr>
          <w:p w14:paraId="31039977" w14:textId="3657EBAE" w:rsidR="001F6AB2" w:rsidRPr="008C08D9" w:rsidRDefault="001F6AB2" w:rsidP="001F6AB2">
            <w:pPr>
              <w:ind w:leftChars="-17" w:left="143" w:hanging="179"/>
              <w:rPr>
                <w:rFonts w:ascii="Trebuchet MS" w:hAnsi="Trebuchet MS" w:cs="Arial"/>
              </w:rPr>
            </w:pPr>
            <w:r w:rsidRPr="008C08D9">
              <w:rPr>
                <w:rFonts w:ascii="Trebuchet MS" w:hAnsi="Trebuchet MS" w:cs="Arial"/>
              </w:rPr>
              <w:t>2</w:t>
            </w:r>
          </w:p>
        </w:tc>
        <w:tc>
          <w:tcPr>
            <w:tcW w:w="222" w:type="dxa"/>
            <w:vAlign w:val="center"/>
          </w:tcPr>
          <w:p w14:paraId="72232AAB" w14:textId="65F93C76" w:rsidR="001F6AB2" w:rsidRPr="008C08D9" w:rsidRDefault="001F6AB2" w:rsidP="001F6AB2">
            <w:pPr>
              <w:ind w:leftChars="-17" w:left="143" w:hanging="179"/>
              <w:rPr>
                <w:rFonts w:ascii="Trebuchet MS" w:hAnsi="Trebuchet MS" w:cs="Arial"/>
              </w:rPr>
            </w:pPr>
            <w:r w:rsidRPr="008C08D9">
              <w:rPr>
                <w:rFonts w:ascii="Trebuchet MS" w:hAnsi="Trebuchet MS" w:cs="Arial"/>
              </w:rPr>
              <w:t>1</w:t>
            </w:r>
          </w:p>
        </w:tc>
        <w:tc>
          <w:tcPr>
            <w:tcW w:w="221" w:type="dxa"/>
            <w:vAlign w:val="center"/>
          </w:tcPr>
          <w:p w14:paraId="4A28C40D" w14:textId="25917B4C" w:rsidR="001F6AB2" w:rsidRPr="008C08D9" w:rsidRDefault="001F6AB2" w:rsidP="001F6AB2">
            <w:pPr>
              <w:ind w:leftChars="-17" w:left="143" w:hanging="179"/>
              <w:rPr>
                <w:rFonts w:ascii="Trebuchet MS" w:hAnsi="Trebuchet MS" w:cs="Arial"/>
              </w:rPr>
            </w:pPr>
            <w:r w:rsidRPr="008C08D9">
              <w:rPr>
                <w:rFonts w:ascii="Trebuchet MS" w:hAnsi="Trebuchet MS" w:cs="Arial"/>
              </w:rPr>
              <w:t>.</w:t>
            </w:r>
          </w:p>
        </w:tc>
        <w:tc>
          <w:tcPr>
            <w:tcW w:w="222" w:type="dxa"/>
            <w:vAlign w:val="center"/>
          </w:tcPr>
          <w:p w14:paraId="18F61026" w14:textId="5933D2D2" w:rsidR="001F6AB2" w:rsidRPr="008C08D9" w:rsidRDefault="001F6AB2" w:rsidP="001F6AB2">
            <w:pPr>
              <w:ind w:leftChars="-17" w:left="143" w:hanging="179"/>
              <w:rPr>
                <w:rFonts w:ascii="Trebuchet MS" w:hAnsi="Trebuchet MS" w:cs="Arial"/>
              </w:rPr>
            </w:pPr>
            <w:r w:rsidRPr="008C08D9">
              <w:rPr>
                <w:rFonts w:ascii="Trebuchet MS" w:hAnsi="Trebuchet MS" w:cs="Arial"/>
              </w:rPr>
              <w:t>5</w:t>
            </w:r>
          </w:p>
        </w:tc>
        <w:tc>
          <w:tcPr>
            <w:tcW w:w="222" w:type="dxa"/>
            <w:vAlign w:val="center"/>
          </w:tcPr>
          <w:p w14:paraId="32D64B16" w14:textId="342BB5AE" w:rsidR="001F6AB2" w:rsidRPr="008C08D9" w:rsidRDefault="001F6AB2" w:rsidP="001F6AB2">
            <w:pPr>
              <w:ind w:leftChars="-17" w:left="143" w:hanging="179"/>
              <w:rPr>
                <w:rFonts w:ascii="Trebuchet MS" w:hAnsi="Trebuchet MS" w:cs="Arial"/>
              </w:rPr>
            </w:pPr>
            <w:r w:rsidRPr="008C08D9">
              <w:rPr>
                <w:rFonts w:ascii="Trebuchet MS" w:hAnsi="Trebuchet MS" w:cs="Arial"/>
              </w:rPr>
              <w:t>2</w:t>
            </w:r>
          </w:p>
        </w:tc>
        <w:tc>
          <w:tcPr>
            <w:tcW w:w="222" w:type="dxa"/>
            <w:vAlign w:val="center"/>
          </w:tcPr>
          <w:p w14:paraId="620B5731" w14:textId="6B0E83B3" w:rsidR="001F6AB2" w:rsidRPr="008C08D9" w:rsidRDefault="001F6AB2" w:rsidP="001F6AB2">
            <w:pPr>
              <w:ind w:leftChars="-17" w:left="143" w:hanging="179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681CE896" w14:textId="5502E4C0" w:rsidR="001F6AB2" w:rsidRPr="005970B1" w:rsidRDefault="001F6AB2" w:rsidP="001F6AB2">
            <w:pPr>
              <w:ind w:leftChars="-17" w:left="-36"/>
              <w:jc w:val="left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3813B103" w14:textId="02C18473" w:rsidR="001F6AB2" w:rsidRPr="005970B1" w:rsidRDefault="001F6AB2" w:rsidP="001F6AB2">
            <w:pPr>
              <w:ind w:leftChars="-17" w:left="-36"/>
              <w:jc w:val="left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667A96DB" w14:textId="7F628CD3" w:rsidR="001F6AB2" w:rsidRPr="005970B1" w:rsidRDefault="001F6AB2" w:rsidP="001F6AB2">
            <w:pPr>
              <w:ind w:leftChars="-17" w:left="-36"/>
              <w:jc w:val="left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07FA3670" w14:textId="66B9C25E" w:rsidR="001F6AB2" w:rsidRPr="005970B1" w:rsidRDefault="001F6AB2" w:rsidP="001F6AB2">
            <w:pPr>
              <w:ind w:leftChars="-17" w:left="-36"/>
              <w:jc w:val="left"/>
              <w:rPr>
                <w:rFonts w:ascii="Trebuchet MS" w:hAnsi="Trebuchet MS" w:cs="Arial"/>
              </w:rPr>
            </w:pPr>
          </w:p>
        </w:tc>
      </w:tr>
      <w:tr w:rsidR="001F6AB2" w:rsidRPr="005970B1" w14:paraId="10B24461" w14:textId="77777777" w:rsidTr="00E24D60">
        <w:trPr>
          <w:cantSplit/>
          <w:trHeight w:val="420"/>
          <w:jc w:val="center"/>
        </w:trPr>
        <w:tc>
          <w:tcPr>
            <w:tcW w:w="221" w:type="dxa"/>
            <w:vAlign w:val="center"/>
          </w:tcPr>
          <w:p w14:paraId="1EC554F0" w14:textId="77777777" w:rsidR="001F6AB2" w:rsidRPr="005970B1" w:rsidRDefault="001F6AB2" w:rsidP="001F6AB2">
            <w:pPr>
              <w:ind w:leftChars="-17" w:left="-36"/>
              <w:jc w:val="left"/>
              <w:rPr>
                <w:rFonts w:ascii="Trebuchet MS" w:hAnsi="Trebuchet MS" w:cs="Arial"/>
              </w:rPr>
            </w:pPr>
            <w:r w:rsidRPr="005970B1">
              <w:rPr>
                <w:rFonts w:ascii="Trebuchet MS" w:hAnsi="Trebuchet MS" w:cs="Arial"/>
              </w:rPr>
              <w:t>0</w:t>
            </w:r>
          </w:p>
        </w:tc>
        <w:tc>
          <w:tcPr>
            <w:tcW w:w="222" w:type="dxa"/>
            <w:vAlign w:val="center"/>
          </w:tcPr>
          <w:p w14:paraId="13583DE0" w14:textId="77777777" w:rsidR="001F6AB2" w:rsidRPr="005970B1" w:rsidRDefault="001F6AB2" w:rsidP="001F6AB2">
            <w:pPr>
              <w:ind w:leftChars="-17" w:left="-36"/>
              <w:jc w:val="left"/>
              <w:rPr>
                <w:rFonts w:ascii="Trebuchet MS" w:hAnsi="Trebuchet MS" w:cs="Arial"/>
              </w:rPr>
            </w:pPr>
            <w:r w:rsidRPr="005970B1">
              <w:rPr>
                <w:rFonts w:ascii="Trebuchet MS" w:hAnsi="Trebuchet MS" w:cs="Arial"/>
              </w:rPr>
              <w:t>7</w:t>
            </w:r>
          </w:p>
        </w:tc>
        <w:tc>
          <w:tcPr>
            <w:tcW w:w="222" w:type="dxa"/>
            <w:vAlign w:val="center"/>
          </w:tcPr>
          <w:p w14:paraId="3B4A872D" w14:textId="77777777" w:rsidR="001F6AB2" w:rsidRPr="005970B1" w:rsidRDefault="001F6AB2" w:rsidP="001F6AB2">
            <w:pPr>
              <w:ind w:leftChars="-17" w:left="-36"/>
              <w:jc w:val="left"/>
              <w:rPr>
                <w:rFonts w:ascii="Trebuchet MS" w:hAnsi="Trebuchet MS" w:cs="Arial"/>
              </w:rPr>
            </w:pPr>
            <w:r w:rsidRPr="005970B1">
              <w:rPr>
                <w:rFonts w:ascii="Trebuchet MS" w:hAnsi="Trebuchet MS" w:cs="Arial"/>
              </w:rPr>
              <w:t>5</w:t>
            </w:r>
          </w:p>
        </w:tc>
        <w:tc>
          <w:tcPr>
            <w:tcW w:w="222" w:type="dxa"/>
            <w:vAlign w:val="center"/>
          </w:tcPr>
          <w:p w14:paraId="3530AA28" w14:textId="77777777" w:rsidR="001F6AB2" w:rsidRPr="005970B1" w:rsidRDefault="001F6AB2" w:rsidP="001F6AB2">
            <w:pPr>
              <w:ind w:leftChars="-17" w:left="-36"/>
              <w:jc w:val="left"/>
              <w:rPr>
                <w:rFonts w:ascii="Trebuchet MS" w:hAnsi="Trebuchet MS" w:cs="Arial"/>
              </w:rPr>
            </w:pPr>
            <w:r w:rsidRPr="005970B1">
              <w:rPr>
                <w:rFonts w:ascii="Trebuchet MS" w:hAnsi="Trebuchet MS" w:cs="Arial"/>
              </w:rPr>
              <w:t>5</w:t>
            </w:r>
          </w:p>
        </w:tc>
        <w:tc>
          <w:tcPr>
            <w:tcW w:w="222" w:type="dxa"/>
            <w:vAlign w:val="center"/>
          </w:tcPr>
          <w:p w14:paraId="26FC8E15" w14:textId="77777777" w:rsidR="001F6AB2" w:rsidRPr="005970B1" w:rsidRDefault="001F6AB2" w:rsidP="001F6AB2">
            <w:pPr>
              <w:ind w:leftChars="-17" w:left="-36"/>
              <w:jc w:val="left"/>
              <w:rPr>
                <w:rFonts w:ascii="Trebuchet MS" w:hAnsi="Trebuchet MS" w:cs="Arial"/>
              </w:rPr>
            </w:pPr>
            <w:r w:rsidRPr="005970B1">
              <w:rPr>
                <w:rFonts w:ascii="Trebuchet MS" w:hAnsi="Trebuchet MS" w:cs="Arial"/>
              </w:rPr>
              <w:t>6</w:t>
            </w:r>
          </w:p>
        </w:tc>
        <w:tc>
          <w:tcPr>
            <w:tcW w:w="222" w:type="dxa"/>
            <w:vAlign w:val="center"/>
          </w:tcPr>
          <w:p w14:paraId="41E39565" w14:textId="77777777" w:rsidR="001F6AB2" w:rsidRPr="005970B1" w:rsidRDefault="001F6AB2" w:rsidP="001F6AB2">
            <w:pPr>
              <w:ind w:leftChars="-17" w:left="-36"/>
              <w:jc w:val="left"/>
              <w:rPr>
                <w:rFonts w:ascii="Trebuchet MS" w:hAnsi="Trebuchet MS" w:cs="Arial"/>
              </w:rPr>
            </w:pPr>
            <w:r w:rsidRPr="005970B1">
              <w:rPr>
                <w:rFonts w:ascii="Trebuchet MS" w:hAnsi="Trebuchet MS" w:cs="Arial"/>
              </w:rPr>
              <w:t>5</w:t>
            </w:r>
          </w:p>
        </w:tc>
        <w:tc>
          <w:tcPr>
            <w:tcW w:w="222" w:type="dxa"/>
            <w:vAlign w:val="center"/>
          </w:tcPr>
          <w:p w14:paraId="52E70E65" w14:textId="77777777" w:rsidR="001F6AB2" w:rsidRPr="005970B1" w:rsidRDefault="001F6AB2" w:rsidP="001F6AB2">
            <w:pPr>
              <w:ind w:leftChars="-17" w:left="-36"/>
              <w:jc w:val="left"/>
              <w:rPr>
                <w:rFonts w:ascii="Trebuchet MS" w:hAnsi="Trebuchet MS" w:cs="Arial"/>
              </w:rPr>
            </w:pPr>
            <w:r w:rsidRPr="005970B1">
              <w:rPr>
                <w:rFonts w:ascii="Trebuchet MS" w:hAnsi="Trebuchet MS" w:cs="Arial"/>
              </w:rPr>
              <w:t>2</w:t>
            </w:r>
          </w:p>
        </w:tc>
        <w:tc>
          <w:tcPr>
            <w:tcW w:w="222" w:type="dxa"/>
            <w:vAlign w:val="center"/>
          </w:tcPr>
          <w:p w14:paraId="05201635" w14:textId="77777777" w:rsidR="001F6AB2" w:rsidRPr="005970B1" w:rsidRDefault="001F6AB2" w:rsidP="001F6AB2">
            <w:pPr>
              <w:ind w:leftChars="-17" w:left="-36"/>
              <w:jc w:val="left"/>
              <w:rPr>
                <w:rFonts w:ascii="Trebuchet MS" w:hAnsi="Trebuchet MS" w:cs="Arial"/>
              </w:rPr>
            </w:pPr>
            <w:r w:rsidRPr="005970B1">
              <w:rPr>
                <w:rFonts w:ascii="Trebuchet MS" w:hAnsi="Trebuchet MS" w:cs="Arial"/>
              </w:rPr>
              <w:t>0</w:t>
            </w:r>
          </w:p>
        </w:tc>
        <w:tc>
          <w:tcPr>
            <w:tcW w:w="221" w:type="dxa"/>
            <w:vAlign w:val="center"/>
          </w:tcPr>
          <w:p w14:paraId="3B0096BE" w14:textId="77777777" w:rsidR="001F6AB2" w:rsidRPr="005970B1" w:rsidRDefault="001F6AB2" w:rsidP="001F6AB2">
            <w:pPr>
              <w:ind w:leftChars="-17" w:left="-36"/>
              <w:jc w:val="left"/>
              <w:rPr>
                <w:rFonts w:ascii="Trebuchet MS" w:hAnsi="Trebuchet MS" w:cs="Arial"/>
              </w:rPr>
            </w:pPr>
            <w:r w:rsidRPr="005970B1">
              <w:rPr>
                <w:rFonts w:ascii="Trebuchet MS" w:hAnsi="Trebuchet MS" w:cs="Arial"/>
              </w:rPr>
              <w:t>6</w:t>
            </w:r>
          </w:p>
        </w:tc>
        <w:tc>
          <w:tcPr>
            <w:tcW w:w="222" w:type="dxa"/>
            <w:vAlign w:val="center"/>
          </w:tcPr>
          <w:p w14:paraId="20A3C64D" w14:textId="77777777" w:rsidR="001F6AB2" w:rsidRPr="005970B1" w:rsidRDefault="001F6AB2" w:rsidP="001F6AB2">
            <w:pPr>
              <w:ind w:leftChars="-17" w:left="-36"/>
              <w:jc w:val="left"/>
              <w:rPr>
                <w:rFonts w:ascii="Trebuchet MS" w:hAnsi="Trebuchet MS" w:cs="Arial"/>
              </w:rPr>
            </w:pPr>
            <w:r w:rsidRPr="005970B1">
              <w:rPr>
                <w:rFonts w:ascii="Trebuchet MS" w:hAnsi="Trebuchet MS" w:cs="Arial"/>
              </w:rPr>
              <w:t>8</w:t>
            </w:r>
          </w:p>
        </w:tc>
        <w:tc>
          <w:tcPr>
            <w:tcW w:w="222" w:type="dxa"/>
            <w:vAlign w:val="center"/>
          </w:tcPr>
          <w:p w14:paraId="45FB3231" w14:textId="77777777" w:rsidR="001F6AB2" w:rsidRPr="005970B1" w:rsidRDefault="001F6AB2" w:rsidP="001F6AB2">
            <w:pPr>
              <w:ind w:leftChars="-17" w:left="-36"/>
              <w:jc w:val="left"/>
              <w:rPr>
                <w:rFonts w:ascii="Trebuchet MS" w:hAnsi="Trebuchet MS" w:cs="Arial"/>
              </w:rPr>
            </w:pPr>
            <w:r w:rsidRPr="005970B1">
              <w:rPr>
                <w:rFonts w:ascii="Trebuchet MS" w:hAnsi="Trebuchet MS" w:cs="Arial"/>
              </w:rPr>
              <w:t>8</w:t>
            </w:r>
          </w:p>
        </w:tc>
        <w:tc>
          <w:tcPr>
            <w:tcW w:w="222" w:type="dxa"/>
            <w:vAlign w:val="center"/>
          </w:tcPr>
          <w:p w14:paraId="50C160CF" w14:textId="77777777" w:rsidR="001F6AB2" w:rsidRPr="005970B1" w:rsidRDefault="001F6AB2" w:rsidP="001F6AB2">
            <w:pPr>
              <w:ind w:leftChars="-17" w:left="-36"/>
              <w:jc w:val="left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25ABCB54" w14:textId="77777777" w:rsidR="001F6AB2" w:rsidRPr="005970B1" w:rsidRDefault="001F6AB2" w:rsidP="001F6AB2">
            <w:pPr>
              <w:ind w:leftChars="-17" w:left="-36"/>
              <w:jc w:val="left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4AA41F18" w14:textId="77777777" w:rsidR="001F6AB2" w:rsidRPr="005970B1" w:rsidRDefault="001F6AB2" w:rsidP="001F6AB2">
            <w:pPr>
              <w:ind w:leftChars="-17" w:left="-36"/>
              <w:jc w:val="left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1549C3CC" w14:textId="77777777" w:rsidR="001F6AB2" w:rsidRPr="005970B1" w:rsidRDefault="001F6AB2" w:rsidP="001F6AB2">
            <w:pPr>
              <w:ind w:leftChars="-17" w:left="-36"/>
              <w:jc w:val="left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49E9280D" w14:textId="77777777" w:rsidR="001F6AB2" w:rsidRPr="005970B1" w:rsidRDefault="001F6AB2" w:rsidP="001F6AB2">
            <w:pPr>
              <w:ind w:leftChars="-17" w:left="-36"/>
              <w:jc w:val="left"/>
              <w:rPr>
                <w:rFonts w:ascii="Trebuchet MS" w:hAnsi="Trebuchet MS" w:cs="Arial"/>
              </w:rPr>
            </w:pPr>
          </w:p>
        </w:tc>
      </w:tr>
      <w:tr w:rsidR="001F6AB2" w:rsidRPr="005970B1" w14:paraId="2292C09A" w14:textId="77777777" w:rsidTr="00B56487">
        <w:trPr>
          <w:cantSplit/>
          <w:trHeight w:val="420"/>
          <w:jc w:val="center"/>
        </w:trPr>
        <w:tc>
          <w:tcPr>
            <w:tcW w:w="221" w:type="dxa"/>
            <w:vAlign w:val="center"/>
          </w:tcPr>
          <w:p w14:paraId="0EB90C24" w14:textId="6C1381E4" w:rsidR="001F6AB2" w:rsidRPr="005970B1" w:rsidRDefault="001F6AB2" w:rsidP="001F6AB2">
            <w:pPr>
              <w:ind w:leftChars="-17" w:left="-36"/>
              <w:jc w:val="center"/>
              <w:rPr>
                <w:rFonts w:ascii="Trebuchet MS" w:hAnsi="Trebuchet MS" w:cs="Arial"/>
              </w:rPr>
            </w:pPr>
            <w:r>
              <w:rPr>
                <w:rFonts w:ascii="Trebuchet MS" w:hAnsi="Trebuchet MS" w:cs="Arial" w:hint="eastAsia"/>
              </w:rPr>
              <w:t>D</w:t>
            </w:r>
          </w:p>
        </w:tc>
        <w:tc>
          <w:tcPr>
            <w:tcW w:w="222" w:type="dxa"/>
            <w:vAlign w:val="center"/>
          </w:tcPr>
          <w:p w14:paraId="21F605EC" w14:textId="436AE63D" w:rsidR="001F6AB2" w:rsidRPr="005970B1" w:rsidRDefault="001F6AB2" w:rsidP="001F6AB2">
            <w:pPr>
              <w:ind w:leftChars="-17" w:left="-36"/>
              <w:jc w:val="center"/>
              <w:rPr>
                <w:rFonts w:ascii="Trebuchet MS" w:hAnsi="Trebuchet MS" w:cs="Arial"/>
              </w:rPr>
            </w:pPr>
            <w:proofErr w:type="spellStart"/>
            <w:r>
              <w:rPr>
                <w:rFonts w:ascii="Trebuchet MS" w:hAnsi="Trebuchet MS" w:cs="Arial" w:hint="eastAsia"/>
              </w:rPr>
              <w:t>i</w:t>
            </w:r>
            <w:proofErr w:type="spellEnd"/>
          </w:p>
        </w:tc>
        <w:tc>
          <w:tcPr>
            <w:tcW w:w="222" w:type="dxa"/>
            <w:vAlign w:val="center"/>
          </w:tcPr>
          <w:p w14:paraId="764DE98D" w14:textId="770F86E7" w:rsidR="001F6AB2" w:rsidRPr="005970B1" w:rsidRDefault="001F6AB2" w:rsidP="001F6AB2">
            <w:pPr>
              <w:ind w:leftChars="-17" w:left="-36"/>
              <w:jc w:val="left"/>
              <w:rPr>
                <w:rFonts w:ascii="Trebuchet MS" w:hAnsi="Trebuchet MS" w:cs="Arial"/>
              </w:rPr>
            </w:pPr>
            <w:r>
              <w:rPr>
                <w:rFonts w:ascii="Trebuchet MS" w:hAnsi="Trebuchet MS" w:cs="Arial" w:hint="eastAsia"/>
              </w:rPr>
              <w:t>a</w:t>
            </w:r>
          </w:p>
        </w:tc>
        <w:tc>
          <w:tcPr>
            <w:tcW w:w="222" w:type="dxa"/>
            <w:vAlign w:val="center"/>
          </w:tcPr>
          <w:p w14:paraId="2605B69E" w14:textId="29B73678" w:rsidR="001F6AB2" w:rsidRPr="005970B1" w:rsidRDefault="001F6AB2" w:rsidP="001F6AB2">
            <w:pPr>
              <w:ind w:leftChars="-17" w:left="-36"/>
              <w:jc w:val="left"/>
              <w:rPr>
                <w:rFonts w:ascii="Trebuchet MS" w:hAnsi="Trebuchet MS" w:cs="Arial"/>
              </w:rPr>
            </w:pPr>
            <w:r>
              <w:rPr>
                <w:rFonts w:ascii="Trebuchet MS" w:hAnsi="Trebuchet MS" w:cs="Arial" w:hint="eastAsia"/>
              </w:rPr>
              <w:t>l</w:t>
            </w:r>
          </w:p>
        </w:tc>
        <w:tc>
          <w:tcPr>
            <w:tcW w:w="222" w:type="dxa"/>
            <w:vAlign w:val="center"/>
          </w:tcPr>
          <w:p w14:paraId="443B908F" w14:textId="74B15875" w:rsidR="001F6AB2" w:rsidRPr="005970B1" w:rsidRDefault="001F6AB2" w:rsidP="001F6AB2">
            <w:pPr>
              <w:ind w:leftChars="-17" w:left="-36"/>
              <w:jc w:val="left"/>
              <w:rPr>
                <w:rFonts w:ascii="Trebuchet MS" w:hAnsi="Trebuchet MS" w:cs="Arial"/>
              </w:rPr>
            </w:pPr>
            <w:proofErr w:type="spellStart"/>
            <w:r>
              <w:rPr>
                <w:rFonts w:ascii="Trebuchet MS" w:hAnsi="Trebuchet MS" w:cs="Arial" w:hint="eastAsia"/>
              </w:rPr>
              <w:t>i</w:t>
            </w:r>
            <w:proofErr w:type="spellEnd"/>
          </w:p>
        </w:tc>
        <w:tc>
          <w:tcPr>
            <w:tcW w:w="222" w:type="dxa"/>
            <w:vAlign w:val="center"/>
          </w:tcPr>
          <w:p w14:paraId="3C258A87" w14:textId="529B698D" w:rsidR="001F6AB2" w:rsidRPr="005970B1" w:rsidRDefault="001F6AB2" w:rsidP="001F6AB2">
            <w:pPr>
              <w:ind w:leftChars="-17" w:left="-36"/>
              <w:jc w:val="left"/>
              <w:rPr>
                <w:rFonts w:ascii="Trebuchet MS" w:hAnsi="Trebuchet MS" w:cs="Arial"/>
              </w:rPr>
            </w:pPr>
            <w:r>
              <w:rPr>
                <w:rFonts w:ascii="Trebuchet MS" w:hAnsi="Trebuchet MS" w:cs="Arial" w:hint="eastAsia"/>
              </w:rPr>
              <w:t>n</w:t>
            </w:r>
          </w:p>
        </w:tc>
        <w:tc>
          <w:tcPr>
            <w:tcW w:w="222" w:type="dxa"/>
            <w:vAlign w:val="center"/>
          </w:tcPr>
          <w:p w14:paraId="074028F3" w14:textId="2F2D398A" w:rsidR="001F6AB2" w:rsidRPr="005970B1" w:rsidRDefault="001F6AB2" w:rsidP="001F6AB2">
            <w:pPr>
              <w:ind w:leftChars="-17" w:left="-36"/>
              <w:jc w:val="left"/>
              <w:rPr>
                <w:rFonts w:ascii="Trebuchet MS" w:hAnsi="Trebuchet MS" w:cs="Arial"/>
              </w:rPr>
            </w:pPr>
            <w:r>
              <w:rPr>
                <w:rFonts w:ascii="Trebuchet MS" w:hAnsi="Trebuchet MS" w:cs="Arial" w:hint="eastAsia"/>
              </w:rPr>
              <w:t>g</w:t>
            </w:r>
          </w:p>
        </w:tc>
        <w:tc>
          <w:tcPr>
            <w:tcW w:w="222" w:type="dxa"/>
            <w:vAlign w:val="center"/>
          </w:tcPr>
          <w:p w14:paraId="436FA5D4" w14:textId="75052B83" w:rsidR="001F6AB2" w:rsidRPr="005970B1" w:rsidRDefault="001F6AB2" w:rsidP="001F6AB2">
            <w:pPr>
              <w:ind w:leftChars="-17" w:left="-36"/>
              <w:jc w:val="left"/>
              <w:rPr>
                <w:rFonts w:ascii="Trebuchet MS" w:hAnsi="Trebuchet MS" w:cs="Arial"/>
              </w:rPr>
            </w:pPr>
            <w:r>
              <w:rPr>
                <w:rFonts w:ascii="Trebuchet MS" w:hAnsi="Trebuchet MS" w:cs="Arial" w:hint="eastAsia"/>
              </w:rPr>
              <w:t>.</w:t>
            </w:r>
          </w:p>
        </w:tc>
        <w:tc>
          <w:tcPr>
            <w:tcW w:w="221" w:type="dxa"/>
            <w:vAlign w:val="center"/>
          </w:tcPr>
          <w:p w14:paraId="2D398EA8" w14:textId="62632C43" w:rsidR="001F6AB2" w:rsidRPr="005970B1" w:rsidRDefault="001F6AB2" w:rsidP="001F6AB2">
            <w:pPr>
              <w:ind w:leftChars="-17" w:left="-36"/>
              <w:jc w:val="left"/>
              <w:rPr>
                <w:rFonts w:ascii="Trebuchet MS" w:hAnsi="Trebuchet MS" w:cs="Arial"/>
              </w:rPr>
            </w:pPr>
            <w:r>
              <w:rPr>
                <w:rFonts w:ascii="Trebuchet MS" w:hAnsi="Trebuchet MS" w:cs="Arial" w:hint="eastAsia"/>
              </w:rPr>
              <w:t>.</w:t>
            </w:r>
          </w:p>
        </w:tc>
        <w:tc>
          <w:tcPr>
            <w:tcW w:w="222" w:type="dxa"/>
            <w:vAlign w:val="center"/>
          </w:tcPr>
          <w:p w14:paraId="1422984D" w14:textId="11A5E0EE" w:rsidR="001F6AB2" w:rsidRPr="005970B1" w:rsidRDefault="001F6AB2" w:rsidP="001F6AB2">
            <w:pPr>
              <w:ind w:leftChars="-17" w:left="-36"/>
              <w:jc w:val="left"/>
              <w:rPr>
                <w:rFonts w:ascii="Trebuchet MS" w:hAnsi="Trebuchet MS" w:cs="Arial"/>
              </w:rPr>
            </w:pPr>
            <w:r>
              <w:rPr>
                <w:rFonts w:ascii="Trebuchet MS" w:hAnsi="Trebuchet MS" w:cs="Arial" w:hint="eastAsia"/>
              </w:rPr>
              <w:t>.</w:t>
            </w:r>
          </w:p>
        </w:tc>
        <w:tc>
          <w:tcPr>
            <w:tcW w:w="222" w:type="dxa"/>
            <w:vAlign w:val="center"/>
          </w:tcPr>
          <w:p w14:paraId="0E399093" w14:textId="77777777" w:rsidR="001F6AB2" w:rsidRPr="005970B1" w:rsidRDefault="001F6AB2" w:rsidP="001F6AB2">
            <w:pPr>
              <w:ind w:leftChars="-17" w:left="-36"/>
              <w:jc w:val="left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516C1FA2" w14:textId="77777777" w:rsidR="001F6AB2" w:rsidRPr="005970B1" w:rsidRDefault="001F6AB2" w:rsidP="001F6AB2">
            <w:pPr>
              <w:ind w:leftChars="-17" w:left="-36"/>
              <w:jc w:val="left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3C066796" w14:textId="77777777" w:rsidR="001F6AB2" w:rsidRPr="005970B1" w:rsidRDefault="001F6AB2" w:rsidP="001F6AB2">
            <w:pPr>
              <w:ind w:leftChars="-17" w:left="-36"/>
              <w:jc w:val="left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5CC0C83F" w14:textId="77777777" w:rsidR="001F6AB2" w:rsidRPr="005970B1" w:rsidRDefault="001F6AB2" w:rsidP="001F6AB2">
            <w:pPr>
              <w:ind w:leftChars="-17" w:left="-36"/>
              <w:jc w:val="left"/>
              <w:rPr>
                <w:rFonts w:ascii="Trebuchet MS" w:hAnsi="Trebuchet MS" w:cs="Arial"/>
              </w:rPr>
            </w:pPr>
          </w:p>
        </w:tc>
        <w:tc>
          <w:tcPr>
            <w:tcW w:w="444" w:type="dxa"/>
            <w:gridSpan w:val="2"/>
            <w:vAlign w:val="center"/>
          </w:tcPr>
          <w:p w14:paraId="6ACF0229" w14:textId="77777777" w:rsidR="001F6AB2" w:rsidRPr="005970B1" w:rsidRDefault="001F6AB2" w:rsidP="001F6AB2">
            <w:pPr>
              <w:ind w:leftChars="-17" w:left="-36"/>
              <w:jc w:val="left"/>
              <w:rPr>
                <w:rFonts w:ascii="Trebuchet MS" w:hAnsi="Trebuchet MS" w:cs="Arial"/>
              </w:rPr>
            </w:pPr>
          </w:p>
        </w:tc>
      </w:tr>
    </w:tbl>
    <w:p w14:paraId="3280B3A5" w14:textId="77777777" w:rsidR="007E4982" w:rsidRDefault="007E4982" w:rsidP="00E920EF">
      <w:pPr>
        <w:numPr>
          <w:ilvl w:val="0"/>
          <w:numId w:val="8"/>
        </w:numPr>
        <w:spacing w:beforeLines="50" w:before="174" w:afterLines="50" w:after="174"/>
        <w:ind w:left="357" w:hanging="357"/>
        <w:rPr>
          <w:rFonts w:ascii="Trebuchet MS" w:hAnsi="Trebuchet MS" w:cs="Arial"/>
          <w:noProof/>
          <w:sz w:val="20"/>
        </w:rPr>
      </w:pPr>
      <w:r w:rsidRPr="00A57FDB">
        <w:rPr>
          <w:rFonts w:ascii="Trebuchet MS" w:hAnsi="Trebuchet MS" w:cs="Arial"/>
          <w:noProof/>
          <w:sz w:val="20"/>
        </w:rPr>
        <w:t xml:space="preserve">When the called party answers, the screen will dynamically display the </w:t>
      </w:r>
      <w:r w:rsidRPr="000E54FC">
        <w:rPr>
          <w:rFonts w:ascii="Trebuchet MS" w:hAnsi="Trebuchet MS" w:cs="Arial" w:hint="eastAsia"/>
          <w:noProof/>
          <w:sz w:val="20"/>
          <w:u w:val="single"/>
        </w:rPr>
        <w:t>remaining call duration</w:t>
      </w:r>
      <w:r>
        <w:rPr>
          <w:rFonts w:ascii="Trebuchet MS" w:hAnsi="Trebuchet MS" w:cs="Arial" w:hint="eastAsia"/>
          <w:noProof/>
          <w:sz w:val="20"/>
        </w:rPr>
        <w:t xml:space="preserve"> at the first line</w:t>
      </w:r>
      <w:r w:rsidRPr="00A57FDB">
        <w:rPr>
          <w:rFonts w:ascii="Trebuchet MS" w:hAnsi="Trebuchet MS" w:cs="Arial"/>
          <w:noProof/>
          <w:sz w:val="20"/>
        </w:rPr>
        <w:t xml:space="preserve"> and the </w:t>
      </w:r>
      <w:r w:rsidRPr="000E54FC">
        <w:rPr>
          <w:rFonts w:ascii="Trebuchet MS" w:hAnsi="Trebuchet MS" w:cs="Arial" w:hint="eastAsia"/>
          <w:noProof/>
          <w:sz w:val="20"/>
          <w:u w:val="single"/>
        </w:rPr>
        <w:t xml:space="preserve">current </w:t>
      </w:r>
      <w:r w:rsidRPr="000E54FC">
        <w:rPr>
          <w:rFonts w:ascii="Trebuchet MS" w:hAnsi="Trebuchet MS" w:cs="Arial"/>
          <w:noProof/>
          <w:sz w:val="20"/>
          <w:u w:val="single"/>
        </w:rPr>
        <w:t>call duration</w:t>
      </w:r>
      <w:r>
        <w:rPr>
          <w:rFonts w:ascii="Trebuchet MS" w:hAnsi="Trebuchet MS" w:cs="Arial" w:hint="eastAsia"/>
          <w:noProof/>
          <w:sz w:val="20"/>
        </w:rPr>
        <w:t xml:space="preserve"> at the last line</w:t>
      </w:r>
      <w:r w:rsidRPr="00A57FDB">
        <w:rPr>
          <w:rFonts w:ascii="Trebuchet MS" w:hAnsi="Trebuchet MS" w:cs="Arial"/>
          <w:noProof/>
          <w:sz w:val="20"/>
        </w:rPr>
        <w:t>.</w:t>
      </w:r>
      <w:r>
        <w:rPr>
          <w:rFonts w:ascii="Trebuchet MS" w:hAnsi="Trebuchet MS" w:cs="Arial" w:hint="eastAsia"/>
          <w:noProof/>
          <w:sz w:val="20"/>
        </w:rPr>
        <w:t xml:space="preserve">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221"/>
        <w:gridCol w:w="222"/>
        <w:gridCol w:w="222"/>
        <w:gridCol w:w="222"/>
        <w:gridCol w:w="222"/>
        <w:gridCol w:w="222"/>
        <w:gridCol w:w="222"/>
        <w:gridCol w:w="222"/>
        <w:gridCol w:w="221"/>
        <w:gridCol w:w="222"/>
        <w:gridCol w:w="222"/>
        <w:gridCol w:w="222"/>
        <w:gridCol w:w="222"/>
        <w:gridCol w:w="222"/>
        <w:gridCol w:w="222"/>
        <w:gridCol w:w="222"/>
      </w:tblGrid>
      <w:tr w:rsidR="004414FA" w:rsidRPr="005970B1" w14:paraId="1C0FF2F4" w14:textId="77777777" w:rsidTr="00E24D60">
        <w:trPr>
          <w:cantSplit/>
          <w:trHeight w:val="420"/>
          <w:jc w:val="center"/>
        </w:trPr>
        <w:tc>
          <w:tcPr>
            <w:tcW w:w="221" w:type="dxa"/>
            <w:vAlign w:val="center"/>
          </w:tcPr>
          <w:p w14:paraId="0E788774" w14:textId="2B2BDE79" w:rsidR="004414FA" w:rsidRPr="005970B1" w:rsidRDefault="004414FA" w:rsidP="004414FA">
            <w:pPr>
              <w:ind w:leftChars="-17" w:left="-36"/>
              <w:jc w:val="left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40F11DB2" w14:textId="3677C0CA" w:rsidR="004414FA" w:rsidRPr="005970B1" w:rsidRDefault="004414FA" w:rsidP="004414FA">
            <w:pPr>
              <w:ind w:leftChars="-17" w:left="-36"/>
              <w:jc w:val="left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7D0D041C" w14:textId="6AAC9B86" w:rsidR="004414FA" w:rsidRPr="005970B1" w:rsidRDefault="004414FA" w:rsidP="004414FA">
            <w:pPr>
              <w:ind w:leftChars="-17" w:left="-36"/>
              <w:jc w:val="left"/>
              <w:rPr>
                <w:rFonts w:ascii="Trebuchet MS" w:hAnsi="Trebuchet MS" w:cs="Arial"/>
              </w:rPr>
            </w:pPr>
            <w:r>
              <w:rPr>
                <w:rFonts w:ascii="Trebuchet MS" w:hAnsi="Trebuchet MS" w:cs="Arial" w:hint="eastAsia"/>
              </w:rPr>
              <w:t>1</w:t>
            </w:r>
          </w:p>
        </w:tc>
        <w:tc>
          <w:tcPr>
            <w:tcW w:w="222" w:type="dxa"/>
            <w:vAlign w:val="center"/>
          </w:tcPr>
          <w:p w14:paraId="7763AD31" w14:textId="7AD756EB" w:rsidR="004414FA" w:rsidRPr="005970B1" w:rsidRDefault="004414FA" w:rsidP="004414FA">
            <w:pPr>
              <w:ind w:leftChars="-17" w:left="-36"/>
              <w:jc w:val="left"/>
              <w:rPr>
                <w:rFonts w:ascii="Trebuchet MS" w:hAnsi="Trebuchet MS" w:cs="Arial"/>
              </w:rPr>
            </w:pPr>
            <w:r>
              <w:rPr>
                <w:rFonts w:ascii="Trebuchet MS" w:hAnsi="Trebuchet MS" w:cs="Arial" w:hint="eastAsia"/>
              </w:rPr>
              <w:t>2</w:t>
            </w:r>
          </w:p>
        </w:tc>
        <w:tc>
          <w:tcPr>
            <w:tcW w:w="222" w:type="dxa"/>
            <w:vAlign w:val="center"/>
          </w:tcPr>
          <w:p w14:paraId="45F816EE" w14:textId="322E5D26" w:rsidR="004414FA" w:rsidRPr="005970B1" w:rsidRDefault="004414FA" w:rsidP="004414FA">
            <w:pPr>
              <w:ind w:leftChars="-17" w:left="-36"/>
              <w:jc w:val="left"/>
              <w:rPr>
                <w:rFonts w:ascii="Trebuchet MS" w:hAnsi="Trebuchet MS" w:cs="Arial"/>
              </w:rPr>
            </w:pPr>
            <w:r>
              <w:rPr>
                <w:rFonts w:ascii="Trebuchet MS" w:hAnsi="Trebuchet MS" w:cs="Arial" w:hint="eastAsia"/>
              </w:rPr>
              <w:t>:</w:t>
            </w:r>
          </w:p>
        </w:tc>
        <w:tc>
          <w:tcPr>
            <w:tcW w:w="222" w:type="dxa"/>
            <w:vAlign w:val="center"/>
          </w:tcPr>
          <w:p w14:paraId="5994721D" w14:textId="37B8444F" w:rsidR="004414FA" w:rsidRPr="005970B1" w:rsidRDefault="004414FA" w:rsidP="004414FA">
            <w:pPr>
              <w:ind w:leftChars="-17" w:left="-36"/>
              <w:jc w:val="left"/>
              <w:rPr>
                <w:rFonts w:ascii="Trebuchet MS" w:hAnsi="Trebuchet MS" w:cs="Arial"/>
              </w:rPr>
            </w:pPr>
            <w:r>
              <w:rPr>
                <w:rFonts w:ascii="Trebuchet MS" w:hAnsi="Trebuchet MS" w:cs="Arial" w:hint="eastAsia"/>
              </w:rPr>
              <w:t>3</w:t>
            </w:r>
          </w:p>
        </w:tc>
        <w:tc>
          <w:tcPr>
            <w:tcW w:w="222" w:type="dxa"/>
            <w:vAlign w:val="center"/>
          </w:tcPr>
          <w:p w14:paraId="2EEAB195" w14:textId="33216BCF" w:rsidR="004414FA" w:rsidRPr="005970B1" w:rsidRDefault="004414FA" w:rsidP="004414FA">
            <w:pPr>
              <w:ind w:leftChars="-17" w:left="-36"/>
              <w:jc w:val="left"/>
              <w:rPr>
                <w:rFonts w:ascii="Trebuchet MS" w:hAnsi="Trebuchet MS" w:cs="Arial"/>
              </w:rPr>
            </w:pPr>
            <w:r>
              <w:rPr>
                <w:rFonts w:ascii="Trebuchet MS" w:hAnsi="Trebuchet MS" w:cs="Arial" w:hint="eastAsia"/>
              </w:rPr>
              <w:t>5</w:t>
            </w:r>
          </w:p>
        </w:tc>
        <w:tc>
          <w:tcPr>
            <w:tcW w:w="222" w:type="dxa"/>
            <w:vAlign w:val="center"/>
          </w:tcPr>
          <w:p w14:paraId="7CAB5BF2" w14:textId="2431A743" w:rsidR="004414FA" w:rsidRPr="005970B1" w:rsidRDefault="004414FA" w:rsidP="004414FA">
            <w:pPr>
              <w:ind w:leftChars="-17" w:left="-36"/>
              <w:jc w:val="left"/>
              <w:rPr>
                <w:rFonts w:ascii="Trebuchet MS" w:hAnsi="Trebuchet MS" w:cs="Arial"/>
              </w:rPr>
            </w:pPr>
            <w:r>
              <w:rPr>
                <w:rFonts w:ascii="Trebuchet MS" w:hAnsi="Trebuchet MS" w:cs="Arial" w:hint="eastAsia"/>
              </w:rPr>
              <w:t>:</w:t>
            </w:r>
          </w:p>
        </w:tc>
        <w:tc>
          <w:tcPr>
            <w:tcW w:w="221" w:type="dxa"/>
            <w:vAlign w:val="center"/>
          </w:tcPr>
          <w:p w14:paraId="54F3434E" w14:textId="1FEA7E9F" w:rsidR="004414FA" w:rsidRPr="005970B1" w:rsidRDefault="004414FA" w:rsidP="004414FA">
            <w:pPr>
              <w:ind w:leftChars="-17" w:left="-36"/>
              <w:jc w:val="left"/>
              <w:rPr>
                <w:rFonts w:ascii="Trebuchet MS" w:hAnsi="Trebuchet MS" w:cs="Arial"/>
              </w:rPr>
            </w:pPr>
            <w:r>
              <w:rPr>
                <w:rFonts w:ascii="Trebuchet MS" w:hAnsi="Trebuchet MS" w:cs="Arial" w:hint="eastAsia"/>
              </w:rPr>
              <w:t>0</w:t>
            </w:r>
          </w:p>
        </w:tc>
        <w:tc>
          <w:tcPr>
            <w:tcW w:w="222" w:type="dxa"/>
            <w:vAlign w:val="center"/>
          </w:tcPr>
          <w:p w14:paraId="1369F2DC" w14:textId="020865F8" w:rsidR="004414FA" w:rsidRPr="005970B1" w:rsidRDefault="004414FA" w:rsidP="004414FA">
            <w:pPr>
              <w:ind w:leftChars="-17" w:left="-36"/>
              <w:jc w:val="left"/>
              <w:rPr>
                <w:rFonts w:ascii="Trebuchet MS" w:hAnsi="Trebuchet MS" w:cs="Arial"/>
              </w:rPr>
            </w:pPr>
            <w:r>
              <w:rPr>
                <w:rFonts w:ascii="Trebuchet MS" w:hAnsi="Trebuchet MS" w:cs="Arial" w:hint="eastAsia"/>
              </w:rPr>
              <w:t>2</w:t>
            </w:r>
          </w:p>
        </w:tc>
        <w:tc>
          <w:tcPr>
            <w:tcW w:w="222" w:type="dxa"/>
            <w:vAlign w:val="center"/>
          </w:tcPr>
          <w:p w14:paraId="6296AE7F" w14:textId="77777777" w:rsidR="004414FA" w:rsidRPr="005970B1" w:rsidRDefault="004414FA" w:rsidP="004414FA">
            <w:pPr>
              <w:ind w:leftChars="-17" w:left="-36"/>
              <w:jc w:val="left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49B13067" w14:textId="77777777" w:rsidR="004414FA" w:rsidRPr="005970B1" w:rsidRDefault="004414FA" w:rsidP="004414FA">
            <w:pPr>
              <w:ind w:leftChars="-17" w:left="-36"/>
              <w:jc w:val="left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2D9AB955" w14:textId="77777777" w:rsidR="004414FA" w:rsidRPr="005970B1" w:rsidRDefault="004414FA" w:rsidP="004414FA">
            <w:pPr>
              <w:ind w:leftChars="-17" w:left="-36"/>
              <w:jc w:val="left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23C4CA85" w14:textId="77777777" w:rsidR="004414FA" w:rsidRPr="005970B1" w:rsidRDefault="004414FA" w:rsidP="004414FA">
            <w:pPr>
              <w:ind w:leftChars="-17" w:left="-36"/>
              <w:jc w:val="left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4F9A2596" w14:textId="77777777" w:rsidR="004414FA" w:rsidRPr="005970B1" w:rsidRDefault="004414FA" w:rsidP="004414FA">
            <w:pPr>
              <w:ind w:leftChars="-17" w:left="-36"/>
              <w:jc w:val="left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67A0BA17" w14:textId="77777777" w:rsidR="004414FA" w:rsidRPr="005970B1" w:rsidRDefault="004414FA" w:rsidP="004414FA">
            <w:pPr>
              <w:ind w:leftChars="-17" w:left="-36"/>
              <w:jc w:val="left"/>
              <w:rPr>
                <w:rFonts w:ascii="Trebuchet MS" w:hAnsi="Trebuchet MS" w:cs="Arial"/>
              </w:rPr>
            </w:pPr>
          </w:p>
        </w:tc>
      </w:tr>
      <w:tr w:rsidR="00CB0DF0" w:rsidRPr="005970B1" w14:paraId="7F03B346" w14:textId="77777777" w:rsidTr="00E24D60">
        <w:trPr>
          <w:cantSplit/>
          <w:trHeight w:val="420"/>
          <w:jc w:val="center"/>
        </w:trPr>
        <w:tc>
          <w:tcPr>
            <w:tcW w:w="221" w:type="dxa"/>
            <w:vAlign w:val="center"/>
          </w:tcPr>
          <w:p w14:paraId="2AE83204" w14:textId="77777777" w:rsidR="00CB0DF0" w:rsidRPr="005970B1" w:rsidRDefault="00CB0DF0" w:rsidP="00CB0DF0">
            <w:pPr>
              <w:ind w:leftChars="-17" w:left="-36"/>
              <w:jc w:val="left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28D37FD9" w14:textId="77777777" w:rsidR="00CB0DF0" w:rsidRPr="005970B1" w:rsidRDefault="00CB0DF0" w:rsidP="00CB0DF0">
            <w:pPr>
              <w:ind w:leftChars="-17" w:left="-36"/>
              <w:jc w:val="left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54DC6ABE" w14:textId="77777777" w:rsidR="00CB0DF0" w:rsidRPr="005970B1" w:rsidRDefault="00CB0DF0" w:rsidP="00CB0DF0">
            <w:pPr>
              <w:ind w:leftChars="-17" w:left="-36"/>
              <w:jc w:val="left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26F7DCBB" w14:textId="77777777" w:rsidR="00CB0DF0" w:rsidRPr="005970B1" w:rsidRDefault="00CB0DF0" w:rsidP="00CB0DF0">
            <w:pPr>
              <w:ind w:leftChars="-17" w:left="-36"/>
              <w:jc w:val="left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0DDBC662" w14:textId="77777777" w:rsidR="00CB0DF0" w:rsidRPr="005970B1" w:rsidRDefault="00CB0DF0" w:rsidP="00CB0DF0">
            <w:pPr>
              <w:ind w:leftChars="-17" w:left="-36"/>
              <w:jc w:val="left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435645EA" w14:textId="61D0D229" w:rsidR="00CB0DF0" w:rsidRPr="008C08D9" w:rsidRDefault="00CB0DF0" w:rsidP="00CB0DF0">
            <w:pPr>
              <w:ind w:leftChars="-17" w:left="143" w:hanging="179"/>
              <w:rPr>
                <w:rFonts w:ascii="Trebuchet MS" w:hAnsi="Trebuchet MS" w:cs="Arial"/>
              </w:rPr>
            </w:pPr>
            <w:r w:rsidRPr="008C08D9">
              <w:rPr>
                <w:rFonts w:ascii="Trebuchet MS" w:hAnsi="Trebuchet MS" w:cs="Arial"/>
              </w:rPr>
              <w:t>1</w:t>
            </w:r>
          </w:p>
        </w:tc>
        <w:tc>
          <w:tcPr>
            <w:tcW w:w="222" w:type="dxa"/>
            <w:vAlign w:val="center"/>
          </w:tcPr>
          <w:p w14:paraId="5FC4F135" w14:textId="231B5B18" w:rsidR="00CB0DF0" w:rsidRPr="008C08D9" w:rsidRDefault="00CB0DF0" w:rsidP="00CB0DF0">
            <w:pPr>
              <w:ind w:leftChars="-17" w:left="143" w:hanging="179"/>
              <w:rPr>
                <w:rFonts w:ascii="Trebuchet MS" w:hAnsi="Trebuchet MS" w:cs="Arial"/>
              </w:rPr>
            </w:pPr>
            <w:r w:rsidRPr="008C08D9">
              <w:rPr>
                <w:rFonts w:ascii="Trebuchet MS" w:hAnsi="Trebuchet MS" w:cs="Arial"/>
              </w:rPr>
              <w:t>2</w:t>
            </w:r>
          </w:p>
        </w:tc>
        <w:tc>
          <w:tcPr>
            <w:tcW w:w="222" w:type="dxa"/>
            <w:vAlign w:val="center"/>
          </w:tcPr>
          <w:p w14:paraId="216657DF" w14:textId="6B826648" w:rsidR="00CB0DF0" w:rsidRPr="008C08D9" w:rsidRDefault="00CB0DF0" w:rsidP="00CB0DF0">
            <w:pPr>
              <w:ind w:leftChars="-17" w:left="143" w:hanging="179"/>
              <w:rPr>
                <w:rFonts w:ascii="Trebuchet MS" w:hAnsi="Trebuchet MS" w:cs="Arial"/>
              </w:rPr>
            </w:pPr>
            <w:r w:rsidRPr="008C08D9">
              <w:rPr>
                <w:rFonts w:ascii="Trebuchet MS" w:hAnsi="Trebuchet MS" w:cs="Arial"/>
              </w:rPr>
              <w:t>1</w:t>
            </w:r>
          </w:p>
        </w:tc>
        <w:tc>
          <w:tcPr>
            <w:tcW w:w="221" w:type="dxa"/>
            <w:vAlign w:val="center"/>
          </w:tcPr>
          <w:p w14:paraId="6E45C2C7" w14:textId="049ACBB3" w:rsidR="00CB0DF0" w:rsidRPr="008C08D9" w:rsidRDefault="00CB0DF0" w:rsidP="00CB0DF0">
            <w:pPr>
              <w:ind w:leftChars="-17" w:left="143" w:hanging="179"/>
              <w:rPr>
                <w:rFonts w:ascii="Trebuchet MS" w:hAnsi="Trebuchet MS" w:cs="Arial"/>
              </w:rPr>
            </w:pPr>
            <w:r w:rsidRPr="008C08D9">
              <w:rPr>
                <w:rFonts w:ascii="Trebuchet MS" w:hAnsi="Trebuchet MS" w:cs="Arial"/>
              </w:rPr>
              <w:t>.</w:t>
            </w:r>
          </w:p>
        </w:tc>
        <w:tc>
          <w:tcPr>
            <w:tcW w:w="222" w:type="dxa"/>
            <w:vAlign w:val="center"/>
          </w:tcPr>
          <w:p w14:paraId="054E320D" w14:textId="4185491A" w:rsidR="00CB0DF0" w:rsidRPr="008C08D9" w:rsidRDefault="00CB0DF0" w:rsidP="00CB0DF0">
            <w:pPr>
              <w:ind w:leftChars="-17" w:left="143" w:hanging="179"/>
              <w:rPr>
                <w:rFonts w:ascii="Trebuchet MS" w:hAnsi="Trebuchet MS" w:cs="Arial"/>
              </w:rPr>
            </w:pPr>
            <w:r w:rsidRPr="008C08D9">
              <w:rPr>
                <w:rFonts w:ascii="Trebuchet MS" w:hAnsi="Trebuchet MS" w:cs="Arial"/>
              </w:rPr>
              <w:t>5</w:t>
            </w:r>
          </w:p>
        </w:tc>
        <w:tc>
          <w:tcPr>
            <w:tcW w:w="222" w:type="dxa"/>
            <w:vAlign w:val="center"/>
          </w:tcPr>
          <w:p w14:paraId="23E2C39D" w14:textId="31523154" w:rsidR="00CB0DF0" w:rsidRPr="008C08D9" w:rsidRDefault="00CB0DF0" w:rsidP="00CB0DF0">
            <w:pPr>
              <w:ind w:leftChars="-17" w:left="143" w:hanging="179"/>
              <w:rPr>
                <w:rFonts w:ascii="Trebuchet MS" w:hAnsi="Trebuchet MS" w:cs="Arial"/>
              </w:rPr>
            </w:pPr>
            <w:r w:rsidRPr="008C08D9">
              <w:rPr>
                <w:rFonts w:ascii="Trebuchet MS" w:hAnsi="Trebuchet MS" w:cs="Arial"/>
              </w:rPr>
              <w:t>2</w:t>
            </w:r>
          </w:p>
        </w:tc>
        <w:tc>
          <w:tcPr>
            <w:tcW w:w="222" w:type="dxa"/>
            <w:vAlign w:val="center"/>
          </w:tcPr>
          <w:p w14:paraId="4D771BED" w14:textId="30CF327B" w:rsidR="00CB0DF0" w:rsidRPr="005970B1" w:rsidRDefault="00CB0DF0" w:rsidP="00CB0DF0">
            <w:pPr>
              <w:ind w:leftChars="-17" w:left="143" w:hanging="179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6D772E48" w14:textId="26B2B4CF" w:rsidR="00CB0DF0" w:rsidRPr="005970B1" w:rsidRDefault="00CB0DF0" w:rsidP="00CB0DF0">
            <w:pPr>
              <w:ind w:leftChars="-17" w:left="143" w:hanging="179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10378289" w14:textId="4D613ECA" w:rsidR="00CB0DF0" w:rsidRPr="005970B1" w:rsidRDefault="00CB0DF0" w:rsidP="00CB0DF0">
            <w:pPr>
              <w:ind w:leftChars="-17" w:left="143" w:hanging="179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3C977758" w14:textId="136CBB7C" w:rsidR="00CB0DF0" w:rsidRPr="005970B1" w:rsidRDefault="00CB0DF0" w:rsidP="00CB0DF0">
            <w:pPr>
              <w:ind w:leftChars="-17" w:left="143" w:hanging="179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19CA3FF1" w14:textId="42716642" w:rsidR="00CB0DF0" w:rsidRPr="005970B1" w:rsidRDefault="00CB0DF0" w:rsidP="00CB0DF0">
            <w:pPr>
              <w:ind w:leftChars="-17" w:left="143" w:hanging="179"/>
              <w:rPr>
                <w:rFonts w:ascii="Trebuchet MS" w:hAnsi="Trebuchet MS" w:cs="Arial"/>
              </w:rPr>
            </w:pPr>
          </w:p>
        </w:tc>
      </w:tr>
      <w:tr w:rsidR="00CB0DF0" w:rsidRPr="005970B1" w14:paraId="089C44C4" w14:textId="77777777" w:rsidTr="00E24D60">
        <w:trPr>
          <w:cantSplit/>
          <w:trHeight w:val="420"/>
          <w:jc w:val="center"/>
        </w:trPr>
        <w:tc>
          <w:tcPr>
            <w:tcW w:w="221" w:type="dxa"/>
            <w:vAlign w:val="center"/>
          </w:tcPr>
          <w:p w14:paraId="4C018382" w14:textId="77777777" w:rsidR="00CB0DF0" w:rsidRPr="005970B1" w:rsidRDefault="00CB0DF0" w:rsidP="00CB0DF0">
            <w:pPr>
              <w:ind w:leftChars="-17" w:left="-36"/>
              <w:jc w:val="left"/>
              <w:rPr>
                <w:rFonts w:ascii="Trebuchet MS" w:hAnsi="Trebuchet MS" w:cs="Arial"/>
              </w:rPr>
            </w:pPr>
            <w:r w:rsidRPr="005970B1">
              <w:rPr>
                <w:rFonts w:ascii="Trebuchet MS" w:hAnsi="Trebuchet MS" w:cs="Arial"/>
              </w:rPr>
              <w:t>0</w:t>
            </w:r>
          </w:p>
        </w:tc>
        <w:tc>
          <w:tcPr>
            <w:tcW w:w="222" w:type="dxa"/>
            <w:vAlign w:val="center"/>
          </w:tcPr>
          <w:p w14:paraId="711EEE76" w14:textId="77777777" w:rsidR="00CB0DF0" w:rsidRPr="005970B1" w:rsidRDefault="00CB0DF0" w:rsidP="00CB0DF0">
            <w:pPr>
              <w:ind w:leftChars="-17" w:left="-36"/>
              <w:jc w:val="left"/>
              <w:rPr>
                <w:rFonts w:ascii="Trebuchet MS" w:hAnsi="Trebuchet MS" w:cs="Arial"/>
              </w:rPr>
            </w:pPr>
            <w:r w:rsidRPr="005970B1">
              <w:rPr>
                <w:rFonts w:ascii="Trebuchet MS" w:hAnsi="Trebuchet MS" w:cs="Arial"/>
              </w:rPr>
              <w:t>7</w:t>
            </w:r>
          </w:p>
        </w:tc>
        <w:tc>
          <w:tcPr>
            <w:tcW w:w="222" w:type="dxa"/>
            <w:vAlign w:val="center"/>
          </w:tcPr>
          <w:p w14:paraId="4AAF15B5" w14:textId="77777777" w:rsidR="00CB0DF0" w:rsidRPr="005970B1" w:rsidRDefault="00CB0DF0" w:rsidP="00CB0DF0">
            <w:pPr>
              <w:ind w:leftChars="-17" w:left="-36"/>
              <w:jc w:val="left"/>
              <w:rPr>
                <w:rFonts w:ascii="Trebuchet MS" w:hAnsi="Trebuchet MS" w:cs="Arial"/>
              </w:rPr>
            </w:pPr>
            <w:r w:rsidRPr="005970B1">
              <w:rPr>
                <w:rFonts w:ascii="Trebuchet MS" w:hAnsi="Trebuchet MS" w:cs="Arial"/>
              </w:rPr>
              <w:t>5</w:t>
            </w:r>
          </w:p>
        </w:tc>
        <w:tc>
          <w:tcPr>
            <w:tcW w:w="222" w:type="dxa"/>
            <w:vAlign w:val="center"/>
          </w:tcPr>
          <w:p w14:paraId="39E0AFE0" w14:textId="77777777" w:rsidR="00CB0DF0" w:rsidRPr="005970B1" w:rsidRDefault="00CB0DF0" w:rsidP="00CB0DF0">
            <w:pPr>
              <w:ind w:leftChars="-17" w:left="-36"/>
              <w:jc w:val="left"/>
              <w:rPr>
                <w:rFonts w:ascii="Trebuchet MS" w:hAnsi="Trebuchet MS" w:cs="Arial"/>
              </w:rPr>
            </w:pPr>
            <w:r w:rsidRPr="005970B1">
              <w:rPr>
                <w:rFonts w:ascii="Trebuchet MS" w:hAnsi="Trebuchet MS" w:cs="Arial"/>
              </w:rPr>
              <w:t>5</w:t>
            </w:r>
          </w:p>
        </w:tc>
        <w:tc>
          <w:tcPr>
            <w:tcW w:w="222" w:type="dxa"/>
            <w:vAlign w:val="center"/>
          </w:tcPr>
          <w:p w14:paraId="7BC7E629" w14:textId="77777777" w:rsidR="00CB0DF0" w:rsidRPr="005970B1" w:rsidRDefault="00CB0DF0" w:rsidP="00CB0DF0">
            <w:pPr>
              <w:ind w:leftChars="-17" w:left="-36"/>
              <w:jc w:val="left"/>
              <w:rPr>
                <w:rFonts w:ascii="Trebuchet MS" w:hAnsi="Trebuchet MS" w:cs="Arial"/>
              </w:rPr>
            </w:pPr>
            <w:r w:rsidRPr="005970B1">
              <w:rPr>
                <w:rFonts w:ascii="Trebuchet MS" w:hAnsi="Trebuchet MS" w:cs="Arial"/>
              </w:rPr>
              <w:t>6</w:t>
            </w:r>
          </w:p>
        </w:tc>
        <w:tc>
          <w:tcPr>
            <w:tcW w:w="222" w:type="dxa"/>
            <w:vAlign w:val="center"/>
          </w:tcPr>
          <w:p w14:paraId="3ED59F2B" w14:textId="77777777" w:rsidR="00CB0DF0" w:rsidRPr="005970B1" w:rsidRDefault="00CB0DF0" w:rsidP="00CB0DF0">
            <w:pPr>
              <w:ind w:leftChars="-17" w:left="-36"/>
              <w:jc w:val="left"/>
              <w:rPr>
                <w:rFonts w:ascii="Trebuchet MS" w:hAnsi="Trebuchet MS" w:cs="Arial"/>
              </w:rPr>
            </w:pPr>
            <w:r w:rsidRPr="005970B1">
              <w:rPr>
                <w:rFonts w:ascii="Trebuchet MS" w:hAnsi="Trebuchet MS" w:cs="Arial"/>
              </w:rPr>
              <w:t>5</w:t>
            </w:r>
          </w:p>
        </w:tc>
        <w:tc>
          <w:tcPr>
            <w:tcW w:w="222" w:type="dxa"/>
            <w:vAlign w:val="center"/>
          </w:tcPr>
          <w:p w14:paraId="2447FA3B" w14:textId="77777777" w:rsidR="00CB0DF0" w:rsidRPr="005970B1" w:rsidRDefault="00CB0DF0" w:rsidP="00CB0DF0">
            <w:pPr>
              <w:ind w:leftChars="-17" w:left="-36"/>
              <w:jc w:val="left"/>
              <w:rPr>
                <w:rFonts w:ascii="Trebuchet MS" w:hAnsi="Trebuchet MS" w:cs="Arial"/>
              </w:rPr>
            </w:pPr>
            <w:r w:rsidRPr="005970B1">
              <w:rPr>
                <w:rFonts w:ascii="Trebuchet MS" w:hAnsi="Trebuchet MS" w:cs="Arial"/>
              </w:rPr>
              <w:t>2</w:t>
            </w:r>
          </w:p>
        </w:tc>
        <w:tc>
          <w:tcPr>
            <w:tcW w:w="222" w:type="dxa"/>
            <w:vAlign w:val="center"/>
          </w:tcPr>
          <w:p w14:paraId="78577974" w14:textId="77777777" w:rsidR="00CB0DF0" w:rsidRPr="005970B1" w:rsidRDefault="00CB0DF0" w:rsidP="00CB0DF0">
            <w:pPr>
              <w:ind w:leftChars="-17" w:left="-36"/>
              <w:jc w:val="left"/>
              <w:rPr>
                <w:rFonts w:ascii="Trebuchet MS" w:hAnsi="Trebuchet MS" w:cs="Arial"/>
              </w:rPr>
            </w:pPr>
            <w:r w:rsidRPr="005970B1">
              <w:rPr>
                <w:rFonts w:ascii="Trebuchet MS" w:hAnsi="Trebuchet MS" w:cs="Arial"/>
              </w:rPr>
              <w:t>0</w:t>
            </w:r>
          </w:p>
        </w:tc>
        <w:tc>
          <w:tcPr>
            <w:tcW w:w="221" w:type="dxa"/>
            <w:vAlign w:val="center"/>
          </w:tcPr>
          <w:p w14:paraId="4EDB570B" w14:textId="77777777" w:rsidR="00CB0DF0" w:rsidRPr="005970B1" w:rsidRDefault="00CB0DF0" w:rsidP="00CB0DF0">
            <w:pPr>
              <w:ind w:leftChars="-17" w:left="-36"/>
              <w:jc w:val="left"/>
              <w:rPr>
                <w:rFonts w:ascii="Trebuchet MS" w:hAnsi="Trebuchet MS" w:cs="Arial"/>
              </w:rPr>
            </w:pPr>
            <w:r w:rsidRPr="005970B1">
              <w:rPr>
                <w:rFonts w:ascii="Trebuchet MS" w:hAnsi="Trebuchet MS" w:cs="Arial"/>
              </w:rPr>
              <w:t>6</w:t>
            </w:r>
          </w:p>
        </w:tc>
        <w:tc>
          <w:tcPr>
            <w:tcW w:w="222" w:type="dxa"/>
            <w:vAlign w:val="center"/>
          </w:tcPr>
          <w:p w14:paraId="4FA71D3B" w14:textId="77777777" w:rsidR="00CB0DF0" w:rsidRPr="005970B1" w:rsidRDefault="00CB0DF0" w:rsidP="00CB0DF0">
            <w:pPr>
              <w:ind w:leftChars="-17" w:left="-36"/>
              <w:jc w:val="left"/>
              <w:rPr>
                <w:rFonts w:ascii="Trebuchet MS" w:hAnsi="Trebuchet MS" w:cs="Arial"/>
              </w:rPr>
            </w:pPr>
            <w:r w:rsidRPr="005970B1">
              <w:rPr>
                <w:rFonts w:ascii="Trebuchet MS" w:hAnsi="Trebuchet MS" w:cs="Arial"/>
              </w:rPr>
              <w:t>8</w:t>
            </w:r>
          </w:p>
        </w:tc>
        <w:tc>
          <w:tcPr>
            <w:tcW w:w="222" w:type="dxa"/>
            <w:vAlign w:val="center"/>
          </w:tcPr>
          <w:p w14:paraId="59195146" w14:textId="77777777" w:rsidR="00CB0DF0" w:rsidRPr="005970B1" w:rsidRDefault="00CB0DF0" w:rsidP="00CB0DF0">
            <w:pPr>
              <w:ind w:leftChars="-17" w:left="-36"/>
              <w:jc w:val="left"/>
              <w:rPr>
                <w:rFonts w:ascii="Trebuchet MS" w:hAnsi="Trebuchet MS" w:cs="Arial"/>
              </w:rPr>
            </w:pPr>
            <w:r w:rsidRPr="005970B1">
              <w:rPr>
                <w:rFonts w:ascii="Trebuchet MS" w:hAnsi="Trebuchet MS" w:cs="Arial"/>
              </w:rPr>
              <w:t>8</w:t>
            </w:r>
          </w:p>
        </w:tc>
        <w:tc>
          <w:tcPr>
            <w:tcW w:w="222" w:type="dxa"/>
            <w:vAlign w:val="center"/>
          </w:tcPr>
          <w:p w14:paraId="3B4FD966" w14:textId="77777777" w:rsidR="00CB0DF0" w:rsidRPr="005970B1" w:rsidRDefault="00CB0DF0" w:rsidP="00CB0DF0">
            <w:pPr>
              <w:ind w:leftChars="-17" w:left="143" w:hanging="179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0153F846" w14:textId="77777777" w:rsidR="00CB0DF0" w:rsidRPr="005970B1" w:rsidRDefault="00CB0DF0" w:rsidP="00CB0DF0">
            <w:pPr>
              <w:ind w:leftChars="-17" w:left="-36"/>
              <w:jc w:val="left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0D683D38" w14:textId="77777777" w:rsidR="00CB0DF0" w:rsidRPr="005970B1" w:rsidRDefault="00CB0DF0" w:rsidP="00CB0DF0">
            <w:pPr>
              <w:ind w:leftChars="-17" w:left="-36"/>
              <w:jc w:val="left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73015220" w14:textId="77777777" w:rsidR="00CB0DF0" w:rsidRPr="005970B1" w:rsidRDefault="00CB0DF0" w:rsidP="00CB0DF0">
            <w:pPr>
              <w:ind w:leftChars="-17" w:left="-36"/>
              <w:jc w:val="left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14B89797" w14:textId="77777777" w:rsidR="00CB0DF0" w:rsidRPr="005970B1" w:rsidRDefault="00CB0DF0" w:rsidP="00CB0DF0">
            <w:pPr>
              <w:ind w:leftChars="-17" w:left="-36"/>
              <w:jc w:val="left"/>
              <w:rPr>
                <w:rFonts w:ascii="Trebuchet MS" w:hAnsi="Trebuchet MS" w:cs="Arial"/>
              </w:rPr>
            </w:pPr>
          </w:p>
        </w:tc>
      </w:tr>
      <w:tr w:rsidR="00CB0DF0" w:rsidRPr="005970B1" w14:paraId="6C94F6D1" w14:textId="77777777" w:rsidTr="00E24D60">
        <w:trPr>
          <w:cantSplit/>
          <w:trHeight w:val="420"/>
          <w:jc w:val="center"/>
        </w:trPr>
        <w:tc>
          <w:tcPr>
            <w:tcW w:w="221" w:type="dxa"/>
            <w:vAlign w:val="center"/>
          </w:tcPr>
          <w:p w14:paraId="6E06BC90" w14:textId="5CBC5DA1" w:rsidR="00CB0DF0" w:rsidRPr="005970B1" w:rsidRDefault="00CB0DF0" w:rsidP="00CB0DF0">
            <w:pPr>
              <w:ind w:leftChars="-17" w:left="143" w:hanging="179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137CC458" w14:textId="3C3BC9E0" w:rsidR="00CB0DF0" w:rsidRPr="005970B1" w:rsidRDefault="00CB0DF0" w:rsidP="00CB0DF0">
            <w:pPr>
              <w:ind w:leftChars="-17" w:left="143" w:hanging="179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34852A54" w14:textId="33896B20" w:rsidR="00CB0DF0" w:rsidRPr="005970B1" w:rsidRDefault="00CB0DF0" w:rsidP="00CB0DF0">
            <w:pPr>
              <w:ind w:leftChars="-17" w:left="143" w:hanging="179"/>
              <w:rPr>
                <w:rFonts w:ascii="Trebuchet MS" w:hAnsi="Trebuchet MS" w:cs="Arial"/>
              </w:rPr>
            </w:pPr>
            <w:r w:rsidRPr="005970B1">
              <w:rPr>
                <w:rFonts w:ascii="Trebuchet MS" w:hAnsi="Trebuchet MS" w:cs="Arial"/>
              </w:rPr>
              <w:t>0</w:t>
            </w:r>
          </w:p>
        </w:tc>
        <w:tc>
          <w:tcPr>
            <w:tcW w:w="222" w:type="dxa"/>
            <w:vAlign w:val="center"/>
          </w:tcPr>
          <w:p w14:paraId="73B5A17E" w14:textId="39DF8750" w:rsidR="00CB0DF0" w:rsidRPr="005970B1" w:rsidRDefault="00CB0DF0" w:rsidP="00CB0DF0">
            <w:pPr>
              <w:ind w:leftChars="-17" w:left="143" w:hanging="179"/>
              <w:rPr>
                <w:rFonts w:ascii="Trebuchet MS" w:hAnsi="Trebuchet MS" w:cs="Arial"/>
              </w:rPr>
            </w:pPr>
            <w:r w:rsidRPr="005970B1">
              <w:rPr>
                <w:rFonts w:ascii="Trebuchet MS" w:hAnsi="Trebuchet MS" w:cs="Arial"/>
              </w:rPr>
              <w:t>0</w:t>
            </w:r>
          </w:p>
        </w:tc>
        <w:tc>
          <w:tcPr>
            <w:tcW w:w="222" w:type="dxa"/>
            <w:vAlign w:val="center"/>
          </w:tcPr>
          <w:p w14:paraId="1A015BD5" w14:textId="4F56D5FD" w:rsidR="00CB0DF0" w:rsidRPr="005970B1" w:rsidRDefault="00CB0DF0" w:rsidP="00CB0DF0">
            <w:pPr>
              <w:ind w:leftChars="-17" w:left="143" w:hanging="179"/>
              <w:rPr>
                <w:rFonts w:ascii="Trebuchet MS" w:hAnsi="Trebuchet MS" w:cs="Arial"/>
              </w:rPr>
            </w:pPr>
            <w:r w:rsidRPr="005970B1">
              <w:rPr>
                <w:rFonts w:ascii="Trebuchet MS" w:hAnsi="Trebuchet MS" w:cs="Arial"/>
              </w:rPr>
              <w:t>:</w:t>
            </w:r>
          </w:p>
        </w:tc>
        <w:tc>
          <w:tcPr>
            <w:tcW w:w="222" w:type="dxa"/>
            <w:vAlign w:val="center"/>
          </w:tcPr>
          <w:p w14:paraId="412CB400" w14:textId="515C2127" w:rsidR="00CB0DF0" w:rsidRPr="005970B1" w:rsidRDefault="00CB0DF0" w:rsidP="00CB0DF0">
            <w:pPr>
              <w:ind w:leftChars="-17" w:left="143" w:hanging="179"/>
              <w:rPr>
                <w:rFonts w:ascii="Trebuchet MS" w:hAnsi="Trebuchet MS" w:cs="Arial"/>
              </w:rPr>
            </w:pPr>
            <w:r w:rsidRPr="005970B1">
              <w:rPr>
                <w:rFonts w:ascii="Trebuchet MS" w:hAnsi="Trebuchet MS" w:cs="Arial"/>
              </w:rPr>
              <w:t>0</w:t>
            </w:r>
          </w:p>
        </w:tc>
        <w:tc>
          <w:tcPr>
            <w:tcW w:w="222" w:type="dxa"/>
            <w:vAlign w:val="center"/>
          </w:tcPr>
          <w:p w14:paraId="6B0231A0" w14:textId="5670B1A1" w:rsidR="00CB0DF0" w:rsidRPr="005970B1" w:rsidRDefault="00CB0DF0" w:rsidP="00CB0DF0">
            <w:pPr>
              <w:ind w:leftChars="-17" w:left="143" w:hanging="179"/>
              <w:rPr>
                <w:rFonts w:ascii="Trebuchet MS" w:hAnsi="Trebuchet MS" w:cs="Arial"/>
              </w:rPr>
            </w:pPr>
            <w:r w:rsidRPr="005970B1">
              <w:rPr>
                <w:rFonts w:ascii="Trebuchet MS" w:hAnsi="Trebuchet MS" w:cs="Arial"/>
              </w:rPr>
              <w:t>0</w:t>
            </w:r>
          </w:p>
        </w:tc>
        <w:tc>
          <w:tcPr>
            <w:tcW w:w="222" w:type="dxa"/>
            <w:vAlign w:val="center"/>
          </w:tcPr>
          <w:p w14:paraId="4E36A7DB" w14:textId="3C5B4CDF" w:rsidR="00CB0DF0" w:rsidRPr="005970B1" w:rsidRDefault="00CB0DF0" w:rsidP="00CB0DF0">
            <w:pPr>
              <w:ind w:leftChars="-17" w:left="143" w:hanging="179"/>
              <w:rPr>
                <w:rFonts w:ascii="Trebuchet MS" w:hAnsi="Trebuchet MS" w:cs="Arial"/>
              </w:rPr>
            </w:pPr>
            <w:r w:rsidRPr="005970B1">
              <w:rPr>
                <w:rFonts w:ascii="Trebuchet MS" w:hAnsi="Trebuchet MS" w:cs="Arial"/>
              </w:rPr>
              <w:t>:</w:t>
            </w:r>
          </w:p>
        </w:tc>
        <w:tc>
          <w:tcPr>
            <w:tcW w:w="221" w:type="dxa"/>
            <w:vAlign w:val="center"/>
          </w:tcPr>
          <w:p w14:paraId="21D26995" w14:textId="15A0E99F" w:rsidR="00CB0DF0" w:rsidRPr="005970B1" w:rsidRDefault="00CB0DF0" w:rsidP="00CB0DF0">
            <w:pPr>
              <w:ind w:leftChars="-17" w:left="143" w:hanging="179"/>
              <w:rPr>
                <w:rFonts w:ascii="Trebuchet MS" w:hAnsi="Trebuchet MS" w:cs="Arial"/>
              </w:rPr>
            </w:pPr>
            <w:r w:rsidRPr="005970B1">
              <w:rPr>
                <w:rFonts w:ascii="Trebuchet MS" w:hAnsi="Trebuchet MS" w:cs="Arial"/>
              </w:rPr>
              <w:t>1</w:t>
            </w:r>
          </w:p>
        </w:tc>
        <w:tc>
          <w:tcPr>
            <w:tcW w:w="222" w:type="dxa"/>
            <w:vAlign w:val="center"/>
          </w:tcPr>
          <w:p w14:paraId="2029379F" w14:textId="592F2DBC" w:rsidR="00CB0DF0" w:rsidRPr="005970B1" w:rsidRDefault="00CB0DF0" w:rsidP="00CB0DF0">
            <w:pPr>
              <w:ind w:leftChars="-17" w:left="143" w:hanging="179"/>
              <w:rPr>
                <w:rFonts w:ascii="Trebuchet MS" w:hAnsi="Trebuchet MS" w:cs="Arial"/>
              </w:rPr>
            </w:pPr>
            <w:r>
              <w:rPr>
                <w:rFonts w:ascii="Trebuchet MS" w:hAnsi="Trebuchet MS" w:cs="Arial" w:hint="eastAsia"/>
              </w:rPr>
              <w:t>9</w:t>
            </w:r>
          </w:p>
        </w:tc>
        <w:tc>
          <w:tcPr>
            <w:tcW w:w="222" w:type="dxa"/>
            <w:vAlign w:val="center"/>
          </w:tcPr>
          <w:p w14:paraId="684794F8" w14:textId="77777777" w:rsidR="00CB0DF0" w:rsidRPr="005970B1" w:rsidRDefault="00CB0DF0" w:rsidP="00CB0DF0">
            <w:pPr>
              <w:ind w:leftChars="-17" w:left="-36"/>
              <w:jc w:val="left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1D2ACF81" w14:textId="77777777" w:rsidR="00CB0DF0" w:rsidRPr="005970B1" w:rsidRDefault="00CB0DF0" w:rsidP="00CB0DF0">
            <w:pPr>
              <w:ind w:leftChars="-17" w:left="-36"/>
              <w:jc w:val="left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0E674070" w14:textId="77777777" w:rsidR="00CB0DF0" w:rsidRPr="005970B1" w:rsidRDefault="00CB0DF0" w:rsidP="00CB0DF0">
            <w:pPr>
              <w:ind w:leftChars="-17" w:left="-36"/>
              <w:jc w:val="left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2A1FC17C" w14:textId="77777777" w:rsidR="00CB0DF0" w:rsidRPr="005970B1" w:rsidRDefault="00CB0DF0" w:rsidP="00CB0DF0">
            <w:pPr>
              <w:ind w:leftChars="-17" w:left="-36"/>
              <w:jc w:val="left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1F4E7FC0" w14:textId="77777777" w:rsidR="00CB0DF0" w:rsidRPr="005970B1" w:rsidRDefault="00CB0DF0" w:rsidP="00CB0DF0">
            <w:pPr>
              <w:ind w:leftChars="-17" w:left="-36"/>
              <w:jc w:val="left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2187AA17" w14:textId="77777777" w:rsidR="00CB0DF0" w:rsidRPr="005970B1" w:rsidRDefault="00CB0DF0" w:rsidP="00CB0DF0">
            <w:pPr>
              <w:ind w:leftChars="-17" w:left="-36"/>
              <w:jc w:val="left"/>
              <w:rPr>
                <w:rFonts w:ascii="Trebuchet MS" w:hAnsi="Trebuchet MS" w:cs="Arial"/>
              </w:rPr>
            </w:pPr>
          </w:p>
        </w:tc>
      </w:tr>
    </w:tbl>
    <w:p w14:paraId="29CD8E30" w14:textId="0C456571" w:rsidR="0079616E" w:rsidRDefault="0079616E" w:rsidP="00E920EF">
      <w:pPr>
        <w:numPr>
          <w:ilvl w:val="0"/>
          <w:numId w:val="8"/>
        </w:numPr>
        <w:spacing w:beforeLines="50" w:before="174" w:afterLines="50" w:after="174"/>
        <w:rPr>
          <w:rFonts w:ascii="Trebuchet MS" w:hAnsi="Trebuchet MS" w:cs="Arial"/>
          <w:noProof/>
          <w:sz w:val="20"/>
        </w:rPr>
      </w:pPr>
      <w:r>
        <w:rPr>
          <w:rFonts w:ascii="Trebuchet MS" w:hAnsi="Trebuchet MS" w:cs="Arial" w:hint="eastAsia"/>
          <w:noProof/>
          <w:sz w:val="20"/>
        </w:rPr>
        <w:t xml:space="preserve">Replace the handset to end the call or the call will be ended by the called party. </w:t>
      </w:r>
      <w:r w:rsidR="004F2D6F">
        <w:rPr>
          <w:rFonts w:ascii="Trebuchet MS" w:hAnsi="Trebuchet MS" w:cs="Arial"/>
          <w:noProof/>
          <w:sz w:val="20"/>
        </w:rPr>
        <w:t>The Payphone will beep and t</w:t>
      </w:r>
      <w:r>
        <w:rPr>
          <w:rFonts w:ascii="Trebuchet MS" w:hAnsi="Trebuchet MS" w:cs="Arial" w:hint="eastAsia"/>
          <w:noProof/>
          <w:sz w:val="20"/>
        </w:rPr>
        <w:t xml:space="preserve">he screen will display the current balance of </w:t>
      </w:r>
      <w:r w:rsidR="004F2D6F">
        <w:rPr>
          <w:rFonts w:ascii="Trebuchet MS" w:hAnsi="Trebuchet MS" w:cs="Arial"/>
          <w:noProof/>
          <w:sz w:val="20"/>
        </w:rPr>
        <w:t>RFID</w:t>
      </w:r>
      <w:r>
        <w:rPr>
          <w:rFonts w:ascii="Trebuchet MS" w:hAnsi="Trebuchet MS" w:cs="Arial" w:hint="eastAsia"/>
          <w:noProof/>
          <w:sz w:val="20"/>
        </w:rPr>
        <w:t xml:space="preserve"> card.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221"/>
        <w:gridCol w:w="222"/>
        <w:gridCol w:w="222"/>
        <w:gridCol w:w="222"/>
        <w:gridCol w:w="222"/>
        <w:gridCol w:w="222"/>
        <w:gridCol w:w="222"/>
        <w:gridCol w:w="222"/>
        <w:gridCol w:w="221"/>
        <w:gridCol w:w="222"/>
        <w:gridCol w:w="222"/>
        <w:gridCol w:w="222"/>
        <w:gridCol w:w="222"/>
        <w:gridCol w:w="222"/>
        <w:gridCol w:w="222"/>
        <w:gridCol w:w="222"/>
      </w:tblGrid>
      <w:tr w:rsidR="0079616E" w:rsidRPr="008C08D9" w14:paraId="19495E14" w14:textId="77777777" w:rsidTr="00E24D60">
        <w:trPr>
          <w:cantSplit/>
          <w:trHeight w:val="420"/>
          <w:jc w:val="center"/>
        </w:trPr>
        <w:tc>
          <w:tcPr>
            <w:tcW w:w="221" w:type="dxa"/>
            <w:vAlign w:val="center"/>
          </w:tcPr>
          <w:p w14:paraId="4DD48E65" w14:textId="77777777" w:rsidR="0079616E" w:rsidRPr="005970B1" w:rsidRDefault="0079616E" w:rsidP="00E24D60">
            <w:pPr>
              <w:ind w:leftChars="-17" w:left="-36"/>
              <w:jc w:val="left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6E67930D" w14:textId="77777777" w:rsidR="0079616E" w:rsidRPr="005970B1" w:rsidRDefault="0079616E" w:rsidP="00E24D60">
            <w:pPr>
              <w:ind w:leftChars="-17" w:left="-36"/>
              <w:jc w:val="left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16815C2D" w14:textId="77777777" w:rsidR="0079616E" w:rsidRPr="005970B1" w:rsidRDefault="0079616E" w:rsidP="00E24D60">
            <w:pPr>
              <w:ind w:leftChars="-17" w:left="-36"/>
              <w:jc w:val="left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7BB9E6F6" w14:textId="77777777" w:rsidR="0079616E" w:rsidRPr="005970B1" w:rsidRDefault="0079616E" w:rsidP="00E24D60">
            <w:pPr>
              <w:ind w:leftChars="-17" w:left="-36"/>
              <w:jc w:val="left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25DE698C" w14:textId="77777777" w:rsidR="0079616E" w:rsidRPr="005970B1" w:rsidRDefault="0079616E" w:rsidP="00E24D60">
            <w:pPr>
              <w:ind w:leftChars="-17" w:left="-36"/>
              <w:jc w:val="left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6083F533" w14:textId="77777777" w:rsidR="0079616E" w:rsidRPr="005970B1" w:rsidRDefault="0079616E" w:rsidP="00E24D60">
            <w:pPr>
              <w:ind w:leftChars="-17" w:left="-36"/>
              <w:jc w:val="left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4162A175" w14:textId="77777777" w:rsidR="0079616E" w:rsidRPr="005970B1" w:rsidRDefault="0079616E" w:rsidP="00E24D60">
            <w:pPr>
              <w:ind w:leftChars="-17" w:left="-36"/>
              <w:jc w:val="left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7FD8EFF9" w14:textId="77777777" w:rsidR="0079616E" w:rsidRPr="005970B1" w:rsidRDefault="0079616E" w:rsidP="00E24D60">
            <w:pPr>
              <w:ind w:leftChars="-17" w:left="-36"/>
              <w:jc w:val="left"/>
              <w:rPr>
                <w:rFonts w:ascii="Trebuchet MS" w:hAnsi="Trebuchet MS" w:cs="Arial"/>
              </w:rPr>
            </w:pPr>
          </w:p>
        </w:tc>
        <w:tc>
          <w:tcPr>
            <w:tcW w:w="221" w:type="dxa"/>
            <w:vAlign w:val="center"/>
          </w:tcPr>
          <w:p w14:paraId="407B27EE" w14:textId="77777777" w:rsidR="0079616E" w:rsidRPr="005970B1" w:rsidRDefault="0079616E" w:rsidP="00E24D60">
            <w:pPr>
              <w:ind w:leftChars="-17" w:left="-36"/>
              <w:jc w:val="left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4FB7B4B2" w14:textId="77777777" w:rsidR="0079616E" w:rsidRPr="005970B1" w:rsidRDefault="0079616E" w:rsidP="00E24D60">
            <w:pPr>
              <w:ind w:leftChars="-17" w:left="-36"/>
              <w:jc w:val="left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559BE555" w14:textId="77777777" w:rsidR="0079616E" w:rsidRPr="005970B1" w:rsidRDefault="0079616E" w:rsidP="00E24D60">
            <w:pPr>
              <w:ind w:leftChars="-17" w:left="-36"/>
              <w:jc w:val="left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58B9D175" w14:textId="77777777" w:rsidR="0079616E" w:rsidRPr="005970B1" w:rsidRDefault="0079616E" w:rsidP="00E24D60">
            <w:pPr>
              <w:ind w:leftChars="-17" w:left="-36"/>
              <w:jc w:val="left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6BA55EB3" w14:textId="77777777" w:rsidR="0079616E" w:rsidRPr="005970B1" w:rsidRDefault="0079616E" w:rsidP="00E24D60">
            <w:pPr>
              <w:ind w:leftChars="-17" w:left="-36"/>
              <w:jc w:val="left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422EFA21" w14:textId="77777777" w:rsidR="0079616E" w:rsidRPr="005970B1" w:rsidRDefault="0079616E" w:rsidP="00E24D60">
            <w:pPr>
              <w:ind w:leftChars="-17" w:left="-36"/>
              <w:jc w:val="left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1F3E9CA1" w14:textId="77777777" w:rsidR="0079616E" w:rsidRPr="005970B1" w:rsidRDefault="0079616E" w:rsidP="00E24D60">
            <w:pPr>
              <w:ind w:leftChars="-17" w:left="-36"/>
              <w:jc w:val="left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400BA1C2" w14:textId="77777777" w:rsidR="0079616E" w:rsidRPr="005970B1" w:rsidRDefault="0079616E" w:rsidP="00E24D60">
            <w:pPr>
              <w:ind w:leftChars="-17" w:left="-36"/>
              <w:jc w:val="left"/>
              <w:rPr>
                <w:rFonts w:ascii="Trebuchet MS" w:hAnsi="Trebuchet MS" w:cs="Arial"/>
              </w:rPr>
            </w:pPr>
          </w:p>
        </w:tc>
      </w:tr>
      <w:tr w:rsidR="001F6AB2" w:rsidRPr="008C08D9" w14:paraId="114A0561" w14:textId="77777777" w:rsidTr="00E24D60">
        <w:trPr>
          <w:cantSplit/>
          <w:trHeight w:val="420"/>
          <w:jc w:val="center"/>
        </w:trPr>
        <w:tc>
          <w:tcPr>
            <w:tcW w:w="221" w:type="dxa"/>
            <w:vAlign w:val="center"/>
          </w:tcPr>
          <w:p w14:paraId="2EAAED7F" w14:textId="77777777" w:rsidR="001F6AB2" w:rsidRPr="008C08D9" w:rsidRDefault="001F6AB2" w:rsidP="001F6AB2">
            <w:pPr>
              <w:ind w:leftChars="-17" w:left="143" w:hanging="179"/>
              <w:rPr>
                <w:rFonts w:ascii="Trebuchet MS" w:hAnsi="Trebuchet MS" w:cs="Arial"/>
              </w:rPr>
            </w:pPr>
            <w:r w:rsidRPr="008C08D9">
              <w:rPr>
                <w:rFonts w:ascii="Trebuchet MS" w:hAnsi="Trebuchet MS" w:cs="Arial"/>
              </w:rPr>
              <w:t xml:space="preserve">  </w:t>
            </w:r>
          </w:p>
        </w:tc>
        <w:tc>
          <w:tcPr>
            <w:tcW w:w="222" w:type="dxa"/>
            <w:vAlign w:val="center"/>
          </w:tcPr>
          <w:p w14:paraId="6E65FEDF" w14:textId="77777777" w:rsidR="001F6AB2" w:rsidRPr="008C08D9" w:rsidRDefault="001F6AB2" w:rsidP="001F6AB2">
            <w:pPr>
              <w:ind w:leftChars="-17" w:left="143" w:hanging="179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59EF93C4" w14:textId="77777777" w:rsidR="001F6AB2" w:rsidRPr="008C08D9" w:rsidRDefault="001F6AB2" w:rsidP="001F6AB2">
            <w:pPr>
              <w:ind w:leftChars="-17" w:left="143" w:hanging="179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5704AFA0" w14:textId="77777777" w:rsidR="001F6AB2" w:rsidRPr="008C08D9" w:rsidRDefault="001F6AB2" w:rsidP="001F6AB2">
            <w:pPr>
              <w:ind w:leftChars="-17" w:left="143" w:hanging="179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69D27CC4" w14:textId="77777777" w:rsidR="001F6AB2" w:rsidRPr="008C08D9" w:rsidRDefault="001F6AB2" w:rsidP="001F6AB2">
            <w:pPr>
              <w:ind w:leftChars="-17" w:left="143" w:hanging="179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4B095DC5" w14:textId="489C2CBE" w:rsidR="001F6AB2" w:rsidRPr="008C08D9" w:rsidRDefault="001F6AB2" w:rsidP="001F6AB2">
            <w:pPr>
              <w:ind w:leftChars="-17" w:left="143" w:hanging="179"/>
              <w:rPr>
                <w:rFonts w:ascii="Trebuchet MS" w:hAnsi="Trebuchet MS" w:cs="Arial"/>
              </w:rPr>
            </w:pPr>
            <w:r w:rsidRPr="008C08D9">
              <w:rPr>
                <w:rFonts w:ascii="Trebuchet MS" w:hAnsi="Trebuchet MS" w:cs="Arial"/>
              </w:rPr>
              <w:t>1</w:t>
            </w:r>
          </w:p>
        </w:tc>
        <w:tc>
          <w:tcPr>
            <w:tcW w:w="222" w:type="dxa"/>
            <w:vAlign w:val="center"/>
          </w:tcPr>
          <w:p w14:paraId="415F1DFE" w14:textId="2A6D632B" w:rsidR="001F6AB2" w:rsidRPr="008C08D9" w:rsidRDefault="001F6AB2" w:rsidP="001F6AB2">
            <w:pPr>
              <w:ind w:leftChars="-17" w:left="143" w:hanging="179"/>
              <w:rPr>
                <w:rFonts w:ascii="Trebuchet MS" w:hAnsi="Trebuchet MS" w:cs="Arial"/>
              </w:rPr>
            </w:pPr>
            <w:r>
              <w:rPr>
                <w:rFonts w:ascii="Trebuchet MS" w:hAnsi="Trebuchet MS" w:cs="Arial" w:hint="eastAsia"/>
              </w:rPr>
              <w:t>1</w:t>
            </w:r>
          </w:p>
        </w:tc>
        <w:tc>
          <w:tcPr>
            <w:tcW w:w="222" w:type="dxa"/>
            <w:vAlign w:val="center"/>
          </w:tcPr>
          <w:p w14:paraId="790E616D" w14:textId="418242E9" w:rsidR="001F6AB2" w:rsidRPr="008C08D9" w:rsidRDefault="001F6AB2" w:rsidP="001F6AB2">
            <w:pPr>
              <w:ind w:leftChars="-17" w:left="143" w:hanging="179"/>
              <w:rPr>
                <w:rFonts w:ascii="Trebuchet MS" w:hAnsi="Trebuchet MS" w:cs="Arial"/>
              </w:rPr>
            </w:pPr>
            <w:r>
              <w:rPr>
                <w:rFonts w:ascii="Trebuchet MS" w:hAnsi="Trebuchet MS" w:cs="Arial" w:hint="eastAsia"/>
              </w:rPr>
              <w:t>0</w:t>
            </w:r>
          </w:p>
        </w:tc>
        <w:tc>
          <w:tcPr>
            <w:tcW w:w="221" w:type="dxa"/>
            <w:vAlign w:val="center"/>
          </w:tcPr>
          <w:p w14:paraId="37BC8FBB" w14:textId="3D4DB9C3" w:rsidR="001F6AB2" w:rsidRPr="008C08D9" w:rsidRDefault="001F6AB2" w:rsidP="001F6AB2">
            <w:pPr>
              <w:ind w:leftChars="-17" w:left="143" w:hanging="179"/>
              <w:rPr>
                <w:rFonts w:ascii="Trebuchet MS" w:hAnsi="Trebuchet MS" w:cs="Arial"/>
              </w:rPr>
            </w:pPr>
            <w:r w:rsidRPr="008C08D9">
              <w:rPr>
                <w:rFonts w:ascii="Trebuchet MS" w:hAnsi="Trebuchet MS" w:cs="Arial"/>
              </w:rPr>
              <w:t>.</w:t>
            </w:r>
          </w:p>
        </w:tc>
        <w:tc>
          <w:tcPr>
            <w:tcW w:w="222" w:type="dxa"/>
            <w:vAlign w:val="center"/>
          </w:tcPr>
          <w:p w14:paraId="57E2B998" w14:textId="69DC54DD" w:rsidR="001F6AB2" w:rsidRPr="008C08D9" w:rsidRDefault="001F6AB2" w:rsidP="001F6AB2">
            <w:pPr>
              <w:ind w:leftChars="-17" w:left="143" w:hanging="179"/>
              <w:rPr>
                <w:rFonts w:ascii="Trebuchet MS" w:hAnsi="Trebuchet MS" w:cs="Arial"/>
              </w:rPr>
            </w:pPr>
            <w:r>
              <w:rPr>
                <w:rFonts w:ascii="Trebuchet MS" w:hAnsi="Trebuchet MS" w:cs="Arial" w:hint="eastAsia"/>
              </w:rPr>
              <w:t>0</w:t>
            </w:r>
          </w:p>
        </w:tc>
        <w:tc>
          <w:tcPr>
            <w:tcW w:w="222" w:type="dxa"/>
            <w:vAlign w:val="center"/>
          </w:tcPr>
          <w:p w14:paraId="2FF6F30E" w14:textId="44B0991F" w:rsidR="001F6AB2" w:rsidRPr="008C08D9" w:rsidRDefault="001F6AB2" w:rsidP="001F6AB2">
            <w:pPr>
              <w:ind w:leftChars="-17" w:left="143" w:hanging="179"/>
              <w:rPr>
                <w:rFonts w:ascii="Trebuchet MS" w:hAnsi="Trebuchet MS" w:cs="Arial"/>
              </w:rPr>
            </w:pPr>
            <w:r>
              <w:rPr>
                <w:rFonts w:ascii="Trebuchet MS" w:hAnsi="Trebuchet MS" w:cs="Arial" w:hint="eastAsia"/>
              </w:rPr>
              <w:t>4</w:t>
            </w:r>
          </w:p>
        </w:tc>
        <w:tc>
          <w:tcPr>
            <w:tcW w:w="222" w:type="dxa"/>
            <w:vAlign w:val="center"/>
          </w:tcPr>
          <w:p w14:paraId="2FD73D13" w14:textId="4123779E" w:rsidR="001F6AB2" w:rsidRPr="008C08D9" w:rsidRDefault="001F6AB2" w:rsidP="001F6AB2">
            <w:pPr>
              <w:ind w:leftChars="-17" w:left="143" w:hanging="179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6F4EC556" w14:textId="08DA7E14" w:rsidR="001F6AB2" w:rsidRPr="008C08D9" w:rsidRDefault="001F6AB2" w:rsidP="001F6AB2">
            <w:pPr>
              <w:ind w:leftChars="-17" w:left="143" w:hanging="179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3BF5605D" w14:textId="52B8712C" w:rsidR="001F6AB2" w:rsidRPr="008C08D9" w:rsidRDefault="001F6AB2" w:rsidP="001F6AB2">
            <w:pPr>
              <w:ind w:leftChars="-17" w:left="143" w:hanging="179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4F7EADD2" w14:textId="12C961C5" w:rsidR="001F6AB2" w:rsidRPr="008C08D9" w:rsidRDefault="001F6AB2" w:rsidP="001F6AB2">
            <w:pPr>
              <w:ind w:leftChars="-17" w:left="143" w:hanging="179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49DF298E" w14:textId="324817E4" w:rsidR="001F6AB2" w:rsidRPr="008C08D9" w:rsidRDefault="001F6AB2" w:rsidP="001F6AB2">
            <w:pPr>
              <w:ind w:leftChars="-17" w:left="143" w:hanging="179"/>
              <w:rPr>
                <w:rFonts w:ascii="Trebuchet MS" w:hAnsi="Trebuchet MS" w:cs="Arial"/>
              </w:rPr>
            </w:pPr>
          </w:p>
        </w:tc>
      </w:tr>
      <w:tr w:rsidR="00CB0DF0" w:rsidRPr="008C08D9" w14:paraId="0CE843AB" w14:textId="77777777" w:rsidTr="00E24D60">
        <w:trPr>
          <w:cantSplit/>
          <w:trHeight w:val="420"/>
          <w:jc w:val="center"/>
        </w:trPr>
        <w:tc>
          <w:tcPr>
            <w:tcW w:w="221" w:type="dxa"/>
            <w:vAlign w:val="center"/>
          </w:tcPr>
          <w:p w14:paraId="5FBD1714" w14:textId="550D985E" w:rsidR="00CB0DF0" w:rsidRPr="008C08D9" w:rsidRDefault="00CB0DF0" w:rsidP="00CB0DF0">
            <w:pPr>
              <w:ind w:leftChars="-17" w:left="143" w:hanging="179"/>
              <w:rPr>
                <w:rFonts w:ascii="Trebuchet MS" w:hAnsi="Trebuchet MS" w:cs="Arial"/>
              </w:rPr>
            </w:pPr>
            <w:r>
              <w:rPr>
                <w:rFonts w:ascii="Trebuchet MS" w:hAnsi="Trebuchet MS" w:cs="Arial" w:hint="eastAsia"/>
              </w:rPr>
              <w:t>B</w:t>
            </w:r>
          </w:p>
        </w:tc>
        <w:tc>
          <w:tcPr>
            <w:tcW w:w="222" w:type="dxa"/>
            <w:vAlign w:val="center"/>
          </w:tcPr>
          <w:p w14:paraId="742B46FC" w14:textId="059B1EED" w:rsidR="00CB0DF0" w:rsidRPr="008C08D9" w:rsidRDefault="00CB0DF0" w:rsidP="00CB0DF0">
            <w:pPr>
              <w:ind w:leftChars="-17" w:left="143" w:hanging="179"/>
              <w:rPr>
                <w:rFonts w:ascii="Trebuchet MS" w:hAnsi="Trebuchet MS" w:cs="Arial"/>
              </w:rPr>
            </w:pPr>
            <w:r>
              <w:rPr>
                <w:rFonts w:ascii="Trebuchet MS" w:hAnsi="Trebuchet MS" w:cs="Arial" w:hint="eastAsia"/>
              </w:rPr>
              <w:t>y</w:t>
            </w:r>
          </w:p>
        </w:tc>
        <w:tc>
          <w:tcPr>
            <w:tcW w:w="222" w:type="dxa"/>
            <w:vAlign w:val="center"/>
          </w:tcPr>
          <w:p w14:paraId="3B4F20E4" w14:textId="2AFE163B" w:rsidR="00CB0DF0" w:rsidRPr="008C08D9" w:rsidRDefault="00CB0DF0" w:rsidP="00CB0DF0">
            <w:pPr>
              <w:ind w:leftChars="-17" w:left="143" w:hanging="179"/>
              <w:rPr>
                <w:rFonts w:ascii="Trebuchet MS" w:hAnsi="Trebuchet MS" w:cs="Arial"/>
              </w:rPr>
            </w:pPr>
            <w:r>
              <w:rPr>
                <w:rFonts w:ascii="Trebuchet MS" w:hAnsi="Trebuchet MS" w:cs="Arial" w:hint="eastAsia"/>
              </w:rPr>
              <w:t>e</w:t>
            </w:r>
          </w:p>
        </w:tc>
        <w:tc>
          <w:tcPr>
            <w:tcW w:w="222" w:type="dxa"/>
            <w:vAlign w:val="center"/>
          </w:tcPr>
          <w:p w14:paraId="65ADA1AB" w14:textId="70A7AEBF" w:rsidR="00CB0DF0" w:rsidRPr="008C08D9" w:rsidRDefault="00CB0DF0" w:rsidP="00CB0DF0">
            <w:pPr>
              <w:ind w:leftChars="-17" w:left="143" w:hanging="179"/>
              <w:rPr>
                <w:rFonts w:ascii="Trebuchet MS" w:hAnsi="Trebuchet MS" w:cs="Arial"/>
              </w:rPr>
            </w:pPr>
            <w:r>
              <w:rPr>
                <w:rFonts w:ascii="Trebuchet MS" w:hAnsi="Trebuchet MS" w:cs="Arial" w:hint="eastAsia"/>
              </w:rPr>
              <w:t>-</w:t>
            </w:r>
          </w:p>
        </w:tc>
        <w:tc>
          <w:tcPr>
            <w:tcW w:w="222" w:type="dxa"/>
            <w:vAlign w:val="center"/>
          </w:tcPr>
          <w:p w14:paraId="51200AF7" w14:textId="6BE7C301" w:rsidR="00CB0DF0" w:rsidRPr="008C08D9" w:rsidRDefault="00CB0DF0" w:rsidP="00CB0DF0">
            <w:pPr>
              <w:ind w:leftChars="-17" w:left="143" w:hanging="179"/>
              <w:rPr>
                <w:rFonts w:ascii="Trebuchet MS" w:hAnsi="Trebuchet MS" w:cs="Arial"/>
              </w:rPr>
            </w:pPr>
            <w:r>
              <w:rPr>
                <w:rFonts w:ascii="Trebuchet MS" w:hAnsi="Trebuchet MS" w:cs="Arial" w:hint="eastAsia"/>
              </w:rPr>
              <w:t>b</w:t>
            </w:r>
          </w:p>
        </w:tc>
        <w:tc>
          <w:tcPr>
            <w:tcW w:w="222" w:type="dxa"/>
            <w:vAlign w:val="center"/>
          </w:tcPr>
          <w:p w14:paraId="55518A82" w14:textId="3530F3AD" w:rsidR="00CB0DF0" w:rsidRPr="008C08D9" w:rsidRDefault="00CB0DF0" w:rsidP="00CB0DF0">
            <w:pPr>
              <w:ind w:leftChars="-17" w:left="143" w:hanging="179"/>
              <w:rPr>
                <w:rFonts w:ascii="Trebuchet MS" w:hAnsi="Trebuchet MS" w:cs="Arial"/>
              </w:rPr>
            </w:pPr>
            <w:r>
              <w:rPr>
                <w:rFonts w:ascii="Trebuchet MS" w:hAnsi="Trebuchet MS" w:cs="Arial" w:hint="eastAsia"/>
              </w:rPr>
              <w:t>y</w:t>
            </w:r>
          </w:p>
        </w:tc>
        <w:tc>
          <w:tcPr>
            <w:tcW w:w="222" w:type="dxa"/>
            <w:vAlign w:val="center"/>
          </w:tcPr>
          <w:p w14:paraId="343B82D5" w14:textId="3201067F" w:rsidR="00CB0DF0" w:rsidRPr="008C08D9" w:rsidRDefault="00CB0DF0" w:rsidP="00CB0DF0">
            <w:pPr>
              <w:ind w:leftChars="-17" w:left="143" w:hanging="179"/>
              <w:rPr>
                <w:rFonts w:ascii="Trebuchet MS" w:hAnsi="Trebuchet MS" w:cs="Arial"/>
              </w:rPr>
            </w:pPr>
            <w:r>
              <w:rPr>
                <w:rFonts w:ascii="Trebuchet MS" w:hAnsi="Trebuchet MS" w:cs="Arial" w:hint="eastAsia"/>
              </w:rPr>
              <w:t>e</w:t>
            </w:r>
          </w:p>
        </w:tc>
        <w:tc>
          <w:tcPr>
            <w:tcW w:w="222" w:type="dxa"/>
            <w:vAlign w:val="center"/>
          </w:tcPr>
          <w:p w14:paraId="6A16E48B" w14:textId="77777777" w:rsidR="00CB0DF0" w:rsidRPr="008C08D9" w:rsidRDefault="00CB0DF0" w:rsidP="00CB0DF0">
            <w:pPr>
              <w:ind w:leftChars="-17" w:left="143" w:hanging="179"/>
              <w:rPr>
                <w:rFonts w:ascii="Trebuchet MS" w:hAnsi="Trebuchet MS" w:cs="Arial"/>
              </w:rPr>
            </w:pPr>
          </w:p>
        </w:tc>
        <w:tc>
          <w:tcPr>
            <w:tcW w:w="221" w:type="dxa"/>
            <w:vAlign w:val="center"/>
          </w:tcPr>
          <w:p w14:paraId="0B4A870F" w14:textId="77777777" w:rsidR="00CB0DF0" w:rsidRPr="008C08D9" w:rsidRDefault="00CB0DF0" w:rsidP="00CB0DF0">
            <w:pPr>
              <w:ind w:leftChars="-17" w:left="143" w:hanging="179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452C06C4" w14:textId="77777777" w:rsidR="00CB0DF0" w:rsidRPr="008C08D9" w:rsidRDefault="00CB0DF0" w:rsidP="00CB0DF0">
            <w:pPr>
              <w:ind w:leftChars="-17" w:left="143" w:hanging="179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450C6F82" w14:textId="77777777" w:rsidR="00CB0DF0" w:rsidRPr="008C08D9" w:rsidRDefault="00CB0DF0" w:rsidP="00CB0DF0">
            <w:pPr>
              <w:ind w:leftChars="-17" w:left="143" w:hanging="179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091EB40F" w14:textId="77777777" w:rsidR="00CB0DF0" w:rsidRPr="008C08D9" w:rsidRDefault="00CB0DF0" w:rsidP="00CB0DF0">
            <w:pPr>
              <w:ind w:leftChars="-17" w:left="143" w:hanging="179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79EE5127" w14:textId="77777777" w:rsidR="00CB0DF0" w:rsidRPr="008C08D9" w:rsidRDefault="00CB0DF0" w:rsidP="00CB0DF0">
            <w:pPr>
              <w:ind w:leftChars="-17" w:left="143" w:hanging="179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46AC3DBA" w14:textId="77777777" w:rsidR="00CB0DF0" w:rsidRPr="008C08D9" w:rsidRDefault="00CB0DF0" w:rsidP="00CB0DF0">
            <w:pPr>
              <w:ind w:leftChars="-17" w:left="143" w:hanging="179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58C8EC73" w14:textId="77777777" w:rsidR="00CB0DF0" w:rsidRPr="008C08D9" w:rsidRDefault="00CB0DF0" w:rsidP="00CB0DF0">
            <w:pPr>
              <w:ind w:leftChars="-17" w:left="143" w:hanging="179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2F23D67D" w14:textId="77777777" w:rsidR="00CB0DF0" w:rsidRPr="008C08D9" w:rsidRDefault="00CB0DF0" w:rsidP="00CB0DF0">
            <w:pPr>
              <w:ind w:leftChars="-17" w:left="143" w:hanging="179"/>
              <w:rPr>
                <w:rFonts w:ascii="Trebuchet MS" w:hAnsi="Trebuchet MS" w:cs="Arial"/>
              </w:rPr>
            </w:pPr>
          </w:p>
        </w:tc>
      </w:tr>
      <w:tr w:rsidR="00CB0DF0" w:rsidRPr="008C08D9" w14:paraId="6FBEF262" w14:textId="77777777" w:rsidTr="00E24D60">
        <w:trPr>
          <w:cantSplit/>
          <w:trHeight w:val="420"/>
          <w:jc w:val="center"/>
        </w:trPr>
        <w:tc>
          <w:tcPr>
            <w:tcW w:w="443" w:type="dxa"/>
            <w:gridSpan w:val="2"/>
            <w:vAlign w:val="center"/>
          </w:tcPr>
          <w:p w14:paraId="4578AAD2" w14:textId="77777777" w:rsidR="00CB0DF0" w:rsidRPr="008C08D9" w:rsidRDefault="00CB0DF0" w:rsidP="00CB0DF0">
            <w:pPr>
              <w:ind w:leftChars="-17" w:left="143" w:hanging="179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413E20DE" w14:textId="77777777" w:rsidR="00CB0DF0" w:rsidRPr="008C08D9" w:rsidRDefault="00CB0DF0" w:rsidP="00CB0DF0">
            <w:pPr>
              <w:ind w:leftChars="-17" w:left="143" w:hanging="179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077FB1AE" w14:textId="77777777" w:rsidR="00CB0DF0" w:rsidRPr="008C08D9" w:rsidRDefault="00CB0DF0" w:rsidP="00CB0DF0">
            <w:pPr>
              <w:ind w:leftChars="-17" w:left="143" w:hanging="179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48D00932" w14:textId="77777777" w:rsidR="00CB0DF0" w:rsidRPr="008C08D9" w:rsidRDefault="00CB0DF0" w:rsidP="00CB0DF0">
            <w:pPr>
              <w:ind w:leftChars="-17" w:left="143" w:hanging="179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6FFDAAB6" w14:textId="77777777" w:rsidR="00CB0DF0" w:rsidRPr="008C08D9" w:rsidRDefault="00CB0DF0" w:rsidP="00CB0DF0">
            <w:pPr>
              <w:ind w:leftChars="-17" w:left="143" w:hanging="179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718B095E" w14:textId="77777777" w:rsidR="00CB0DF0" w:rsidRPr="008C08D9" w:rsidRDefault="00CB0DF0" w:rsidP="00CB0DF0">
            <w:pPr>
              <w:ind w:leftChars="-17" w:left="143" w:hanging="179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7DF341B9" w14:textId="77777777" w:rsidR="00CB0DF0" w:rsidRPr="008C08D9" w:rsidRDefault="00CB0DF0" w:rsidP="00CB0DF0">
            <w:pPr>
              <w:ind w:leftChars="-17" w:left="143" w:hanging="179"/>
              <w:rPr>
                <w:rFonts w:ascii="Trebuchet MS" w:hAnsi="Trebuchet MS" w:cs="Arial"/>
              </w:rPr>
            </w:pPr>
          </w:p>
        </w:tc>
        <w:tc>
          <w:tcPr>
            <w:tcW w:w="221" w:type="dxa"/>
            <w:vAlign w:val="center"/>
          </w:tcPr>
          <w:p w14:paraId="782D49AB" w14:textId="77777777" w:rsidR="00CB0DF0" w:rsidRPr="008C08D9" w:rsidRDefault="00CB0DF0" w:rsidP="00CB0DF0">
            <w:pPr>
              <w:ind w:leftChars="-17" w:left="143" w:hanging="179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7C7021E0" w14:textId="77777777" w:rsidR="00CB0DF0" w:rsidRPr="008C08D9" w:rsidRDefault="00CB0DF0" w:rsidP="00CB0DF0">
            <w:pPr>
              <w:ind w:leftChars="-17" w:left="143" w:hanging="179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74D078D8" w14:textId="77777777" w:rsidR="00CB0DF0" w:rsidRPr="008C08D9" w:rsidRDefault="00CB0DF0" w:rsidP="00CB0DF0">
            <w:pPr>
              <w:ind w:leftChars="-17" w:left="143" w:hanging="179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7CB8FB03" w14:textId="77777777" w:rsidR="00CB0DF0" w:rsidRPr="008C08D9" w:rsidRDefault="00CB0DF0" w:rsidP="00CB0DF0">
            <w:pPr>
              <w:ind w:leftChars="-17" w:left="143" w:hanging="179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5F82AEBB" w14:textId="77777777" w:rsidR="00CB0DF0" w:rsidRPr="008C08D9" w:rsidRDefault="00CB0DF0" w:rsidP="00CB0DF0">
            <w:pPr>
              <w:ind w:leftChars="-17" w:left="143" w:hanging="179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33761387" w14:textId="77777777" w:rsidR="00CB0DF0" w:rsidRPr="008C08D9" w:rsidRDefault="00CB0DF0" w:rsidP="00CB0DF0">
            <w:pPr>
              <w:ind w:leftChars="-17" w:left="143" w:hanging="179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53D7E27B" w14:textId="77777777" w:rsidR="00CB0DF0" w:rsidRPr="008C08D9" w:rsidRDefault="00CB0DF0" w:rsidP="00CB0DF0">
            <w:pPr>
              <w:ind w:leftChars="-17" w:left="143" w:hanging="179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1C186A9E" w14:textId="77777777" w:rsidR="00CB0DF0" w:rsidRPr="008C08D9" w:rsidRDefault="00CB0DF0" w:rsidP="00CB0DF0">
            <w:pPr>
              <w:ind w:leftChars="-17" w:left="143" w:hanging="179"/>
              <w:rPr>
                <w:rFonts w:ascii="Trebuchet MS" w:hAnsi="Trebuchet MS" w:cs="Arial"/>
              </w:rPr>
            </w:pPr>
          </w:p>
        </w:tc>
      </w:tr>
    </w:tbl>
    <w:p w14:paraId="36B68735" w14:textId="77777777" w:rsidR="0079616E" w:rsidRDefault="0079616E" w:rsidP="0079616E">
      <w:pPr>
        <w:ind w:left="357"/>
        <w:rPr>
          <w:rFonts w:ascii="Trebuchet MS" w:hAnsi="Trebuchet MS" w:cs="Arial"/>
          <w:noProof/>
          <w:sz w:val="20"/>
        </w:rPr>
      </w:pPr>
    </w:p>
    <w:p w14:paraId="5EF6FBD7" w14:textId="78621ED4" w:rsidR="00C86BAA" w:rsidRDefault="00CB0DF0" w:rsidP="00C86BAA">
      <w:pPr>
        <w:spacing w:beforeLines="50" w:before="174" w:afterLines="50" w:after="174"/>
        <w:rPr>
          <w:rFonts w:ascii="Trebuchet MS" w:hAnsi="Trebuchet MS" w:cs="Arial"/>
          <w:bCs/>
          <w:sz w:val="20"/>
        </w:rPr>
      </w:pPr>
      <w:r>
        <w:rPr>
          <w:rFonts w:ascii="Trebuchet MS" w:hAnsi="Trebuchet MS" w:cs="Arial"/>
          <w:bCs/>
          <w:sz w:val="20"/>
        </w:rPr>
        <w:lastRenderedPageBreak/>
        <w:t xml:space="preserve">Note: </w:t>
      </w:r>
      <w:r w:rsidR="00C86BAA" w:rsidRPr="0050077E">
        <w:rPr>
          <w:rFonts w:ascii="Trebuchet MS" w:hAnsi="Trebuchet MS" w:cs="Arial"/>
          <w:bCs/>
          <w:sz w:val="20"/>
        </w:rPr>
        <w:t xml:space="preserve">If the </w:t>
      </w:r>
      <w:r w:rsidR="00C86BAA">
        <w:rPr>
          <w:rFonts w:ascii="Trebuchet MS" w:hAnsi="Trebuchet MS" w:cs="Arial" w:hint="eastAsia"/>
          <w:bCs/>
          <w:sz w:val="20"/>
        </w:rPr>
        <w:t>card</w:t>
      </w:r>
      <w:r w:rsidR="00C86BAA" w:rsidRPr="0050077E">
        <w:rPr>
          <w:rFonts w:ascii="Trebuchet MS" w:hAnsi="Trebuchet MS" w:cs="Arial"/>
          <w:bCs/>
          <w:sz w:val="20"/>
        </w:rPr>
        <w:t xml:space="preserve"> is recognized as </w:t>
      </w:r>
      <w:r w:rsidR="004F2D6F">
        <w:rPr>
          <w:rFonts w:ascii="Trebuchet MS" w:hAnsi="Trebuchet MS" w:cs="Arial"/>
          <w:bCs/>
          <w:sz w:val="20"/>
        </w:rPr>
        <w:t>expired</w:t>
      </w:r>
      <w:r w:rsidR="00C177A6">
        <w:rPr>
          <w:rFonts w:ascii="Trebuchet MS" w:hAnsi="Trebuchet MS" w:cs="Arial"/>
          <w:bCs/>
          <w:sz w:val="20"/>
        </w:rPr>
        <w:t xml:space="preserve"> or invalid</w:t>
      </w:r>
      <w:r w:rsidR="00C86BAA" w:rsidRPr="0050077E">
        <w:rPr>
          <w:rFonts w:ascii="Trebuchet MS" w:hAnsi="Trebuchet MS" w:cs="Arial"/>
          <w:bCs/>
          <w:sz w:val="20"/>
        </w:rPr>
        <w:t xml:space="preserve">, </w:t>
      </w:r>
      <w:r w:rsidR="00C177A6">
        <w:rPr>
          <w:rFonts w:ascii="Trebuchet MS" w:hAnsi="Trebuchet MS" w:cs="Arial"/>
          <w:noProof/>
          <w:sz w:val="20"/>
        </w:rPr>
        <w:t xml:space="preserve">the credit will be shown as 0 </w:t>
      </w:r>
      <w:r>
        <w:rPr>
          <w:rFonts w:ascii="Trebuchet MS" w:hAnsi="Trebuchet MS" w:cs="Arial"/>
          <w:noProof/>
          <w:sz w:val="20"/>
        </w:rPr>
        <w:t>and then enter the card recharge process automatically</w:t>
      </w:r>
      <w:r w:rsidR="00C177A6">
        <w:rPr>
          <w:rFonts w:ascii="Trebuchet MS" w:hAnsi="Trebuchet MS" w:cs="Arial"/>
          <w:noProof/>
          <w:sz w:val="20"/>
        </w:rPr>
        <w:t>.</w:t>
      </w:r>
    </w:p>
    <w:p w14:paraId="569801CA" w14:textId="45FBFEEC" w:rsidR="008F5311" w:rsidRDefault="00EF64CA" w:rsidP="0023520B">
      <w:pPr>
        <w:pStyle w:val="1"/>
      </w:pPr>
      <w:bookmarkStart w:id="54" w:name="_Toc436210174"/>
      <w:bookmarkStart w:id="55" w:name="_Toc170491569"/>
      <w:r>
        <w:t>5</w:t>
      </w:r>
      <w:r w:rsidR="008F5311">
        <w:rPr>
          <w:rFonts w:hint="eastAsia"/>
        </w:rPr>
        <w:t>.</w:t>
      </w:r>
      <w:r w:rsidR="008F5311" w:rsidRPr="00B40657">
        <w:t xml:space="preserve"> </w:t>
      </w:r>
      <w:r w:rsidR="008F5311">
        <w:rPr>
          <w:rFonts w:hint="eastAsia"/>
        </w:rPr>
        <w:t>Recharging a</w:t>
      </w:r>
      <w:r>
        <w:t xml:space="preserve"> RFID</w:t>
      </w:r>
      <w:r w:rsidR="008F5311">
        <w:rPr>
          <w:rFonts w:hint="eastAsia"/>
        </w:rPr>
        <w:t xml:space="preserve"> Card</w:t>
      </w:r>
      <w:bookmarkEnd w:id="54"/>
      <w:bookmarkEnd w:id="55"/>
    </w:p>
    <w:p w14:paraId="20898C2F" w14:textId="5DE2B079" w:rsidR="00F37A08" w:rsidRPr="00590539" w:rsidRDefault="00F37A08" w:rsidP="00F37A08">
      <w:pPr>
        <w:spacing w:afterLines="50" w:after="174"/>
        <w:rPr>
          <w:rFonts w:ascii="Trebuchet MS" w:hAnsi="Trebuchet MS" w:cs="Arial"/>
          <w:noProof/>
          <w:color w:val="FF0000"/>
          <w:sz w:val="20"/>
        </w:rPr>
      </w:pPr>
      <w:r w:rsidRPr="00590539">
        <w:rPr>
          <w:rFonts w:ascii="Trebuchet MS" w:hAnsi="Trebuchet MS" w:cs="Arial" w:hint="eastAsia"/>
          <w:noProof/>
          <w:color w:val="FF0000"/>
          <w:sz w:val="20"/>
        </w:rPr>
        <w:t>Y</w:t>
      </w:r>
      <w:r w:rsidRPr="00590539">
        <w:rPr>
          <w:rFonts w:ascii="Trebuchet MS" w:hAnsi="Trebuchet MS" w:cs="Arial"/>
          <w:noProof/>
          <w:color w:val="FF0000"/>
          <w:sz w:val="20"/>
        </w:rPr>
        <w:t>ou need to firstly generate top-up voucher code in the NMS.</w:t>
      </w:r>
      <w:r w:rsidR="00A879FE" w:rsidRPr="00590539">
        <w:rPr>
          <w:rFonts w:ascii="Trebuchet MS" w:hAnsi="Trebuchet MS" w:cs="Arial"/>
          <w:noProof/>
          <w:color w:val="FF0000"/>
          <w:sz w:val="20"/>
        </w:rPr>
        <w:t xml:space="preserve"> Please refer to the </w:t>
      </w:r>
      <w:r w:rsidR="00A879FE" w:rsidRPr="00590539">
        <w:rPr>
          <w:rFonts w:ascii="Trebuchet MS" w:hAnsi="Trebuchet MS" w:cs="Arial"/>
          <w:i/>
          <w:iCs/>
          <w:noProof/>
          <w:color w:val="FF0000"/>
          <w:sz w:val="20"/>
        </w:rPr>
        <w:t>Quick Start Guide of NMS</w:t>
      </w:r>
      <w:r w:rsidR="00A879FE" w:rsidRPr="00590539">
        <w:rPr>
          <w:rFonts w:ascii="Trebuchet MS" w:hAnsi="Trebuchet MS" w:cs="Arial"/>
          <w:noProof/>
          <w:color w:val="FF0000"/>
          <w:sz w:val="20"/>
        </w:rPr>
        <w:t xml:space="preserve"> for more details.</w:t>
      </w:r>
    </w:p>
    <w:p w14:paraId="57D3ACD5" w14:textId="77777777" w:rsidR="008F5311" w:rsidRDefault="008F5311" w:rsidP="00E920EF">
      <w:pPr>
        <w:numPr>
          <w:ilvl w:val="0"/>
          <w:numId w:val="9"/>
        </w:numPr>
        <w:spacing w:afterLines="50" w:after="174"/>
        <w:rPr>
          <w:rFonts w:ascii="Trebuchet MS" w:hAnsi="Trebuchet MS" w:cs="Arial"/>
          <w:noProof/>
          <w:sz w:val="20"/>
        </w:rPr>
      </w:pPr>
      <w:r>
        <w:rPr>
          <w:rFonts w:ascii="Trebuchet MS" w:hAnsi="Trebuchet MS" w:cs="Arial" w:hint="eastAsia"/>
          <w:noProof/>
          <w:sz w:val="20"/>
        </w:rPr>
        <w:t>Open a top-up voucher to check the top-up PIN.</w:t>
      </w:r>
      <w:r w:rsidRPr="00A57FDB">
        <w:rPr>
          <w:rFonts w:ascii="Trebuchet MS" w:hAnsi="Trebuchet MS" w:cs="Arial"/>
          <w:noProof/>
          <w:sz w:val="20"/>
        </w:rPr>
        <w:t xml:space="preserve">  </w:t>
      </w:r>
    </w:p>
    <w:p w14:paraId="2F62EBE7" w14:textId="121B9899" w:rsidR="008F5311" w:rsidRDefault="008D6DD3" w:rsidP="00E920EF">
      <w:pPr>
        <w:numPr>
          <w:ilvl w:val="0"/>
          <w:numId w:val="9"/>
        </w:numPr>
        <w:spacing w:afterLines="50" w:after="174"/>
        <w:rPr>
          <w:rFonts w:ascii="Trebuchet MS" w:hAnsi="Trebuchet MS" w:cs="Arial"/>
          <w:noProof/>
          <w:sz w:val="20"/>
        </w:rPr>
      </w:pPr>
      <w:r>
        <w:rPr>
          <w:rFonts w:ascii="Trebuchet MS" w:hAnsi="Trebuchet MS" w:cs="Arial"/>
          <w:noProof/>
          <w:sz w:val="20"/>
        </w:rPr>
        <w:t>Place</w:t>
      </w:r>
      <w:r w:rsidR="008F5311" w:rsidRPr="00A57FDB">
        <w:rPr>
          <w:rFonts w:ascii="Trebuchet MS" w:hAnsi="Trebuchet MS" w:cs="Arial"/>
          <w:noProof/>
          <w:sz w:val="20"/>
        </w:rPr>
        <w:t xml:space="preserve"> </w:t>
      </w:r>
      <w:r w:rsidR="008F5311">
        <w:rPr>
          <w:rFonts w:ascii="Trebuchet MS" w:hAnsi="Trebuchet MS" w:cs="Arial" w:hint="eastAsia"/>
          <w:noProof/>
          <w:sz w:val="20"/>
        </w:rPr>
        <w:t xml:space="preserve">a valid </w:t>
      </w:r>
      <w:r>
        <w:rPr>
          <w:rFonts w:ascii="Trebuchet MS" w:hAnsi="Trebuchet MS" w:cs="Arial"/>
          <w:noProof/>
          <w:sz w:val="20"/>
        </w:rPr>
        <w:t>RFID</w:t>
      </w:r>
      <w:r w:rsidR="008F5311">
        <w:rPr>
          <w:rFonts w:ascii="Trebuchet MS" w:hAnsi="Trebuchet MS" w:cs="Arial" w:hint="eastAsia"/>
          <w:noProof/>
          <w:sz w:val="20"/>
        </w:rPr>
        <w:t xml:space="preserve"> card</w:t>
      </w:r>
      <w:r>
        <w:rPr>
          <w:rFonts w:ascii="Trebuchet MS" w:hAnsi="Trebuchet MS" w:cs="Arial"/>
          <w:noProof/>
          <w:sz w:val="20"/>
        </w:rPr>
        <w:t xml:space="preserve"> on the card reader</w:t>
      </w:r>
      <w:r w:rsidR="008F5311" w:rsidRPr="00A57FDB">
        <w:rPr>
          <w:rFonts w:ascii="Trebuchet MS" w:hAnsi="Trebuchet MS" w:cs="Arial"/>
          <w:noProof/>
          <w:sz w:val="20"/>
        </w:rPr>
        <w:t xml:space="preserve">, </w:t>
      </w:r>
      <w:r w:rsidR="008F5311">
        <w:rPr>
          <w:rFonts w:ascii="Trebuchet MS" w:hAnsi="Trebuchet MS" w:cs="Arial" w:hint="eastAsia"/>
          <w:noProof/>
          <w:sz w:val="20"/>
        </w:rPr>
        <w:t xml:space="preserve">the screen will display the credit of the card.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221"/>
        <w:gridCol w:w="222"/>
        <w:gridCol w:w="222"/>
        <w:gridCol w:w="222"/>
        <w:gridCol w:w="222"/>
        <w:gridCol w:w="222"/>
        <w:gridCol w:w="222"/>
        <w:gridCol w:w="222"/>
        <w:gridCol w:w="221"/>
        <w:gridCol w:w="222"/>
        <w:gridCol w:w="222"/>
        <w:gridCol w:w="222"/>
        <w:gridCol w:w="222"/>
        <w:gridCol w:w="222"/>
        <w:gridCol w:w="222"/>
        <w:gridCol w:w="222"/>
      </w:tblGrid>
      <w:tr w:rsidR="008F5311" w:rsidRPr="008C08D9" w14:paraId="44EBF555" w14:textId="77777777" w:rsidTr="00E24D60">
        <w:trPr>
          <w:cantSplit/>
          <w:trHeight w:val="420"/>
          <w:jc w:val="center"/>
        </w:trPr>
        <w:tc>
          <w:tcPr>
            <w:tcW w:w="221" w:type="dxa"/>
            <w:vAlign w:val="center"/>
          </w:tcPr>
          <w:p w14:paraId="0100D9E8" w14:textId="77777777" w:rsidR="008F5311" w:rsidRPr="005970B1" w:rsidRDefault="008F5311" w:rsidP="00E24D60">
            <w:pPr>
              <w:ind w:leftChars="-17" w:left="-36"/>
              <w:jc w:val="left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18B45CB8" w14:textId="77777777" w:rsidR="008F5311" w:rsidRPr="005970B1" w:rsidRDefault="008F5311" w:rsidP="00E24D60">
            <w:pPr>
              <w:ind w:leftChars="-17" w:left="-36"/>
              <w:jc w:val="left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5A55C49A" w14:textId="77777777" w:rsidR="008F5311" w:rsidRPr="005970B1" w:rsidRDefault="008F5311" w:rsidP="00E24D60">
            <w:pPr>
              <w:ind w:leftChars="-17" w:left="-36"/>
              <w:jc w:val="left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27643169" w14:textId="77777777" w:rsidR="008F5311" w:rsidRPr="005970B1" w:rsidRDefault="008F5311" w:rsidP="00E24D60">
            <w:pPr>
              <w:ind w:leftChars="-17" w:left="-36"/>
              <w:jc w:val="left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49C842B0" w14:textId="77777777" w:rsidR="008F5311" w:rsidRPr="005970B1" w:rsidRDefault="008F5311" w:rsidP="00E24D60">
            <w:pPr>
              <w:ind w:leftChars="-17" w:left="-36"/>
              <w:jc w:val="left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22B346F6" w14:textId="77777777" w:rsidR="008F5311" w:rsidRPr="005970B1" w:rsidRDefault="008F5311" w:rsidP="00E24D60">
            <w:pPr>
              <w:ind w:leftChars="-17" w:left="-36"/>
              <w:jc w:val="left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52B609DB" w14:textId="77777777" w:rsidR="008F5311" w:rsidRPr="005970B1" w:rsidRDefault="008F5311" w:rsidP="00E24D60">
            <w:pPr>
              <w:ind w:leftChars="-17" w:left="-36"/>
              <w:jc w:val="left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2CA50322" w14:textId="77777777" w:rsidR="008F5311" w:rsidRPr="005970B1" w:rsidRDefault="008F5311" w:rsidP="00E24D60">
            <w:pPr>
              <w:ind w:leftChars="-17" w:left="-36"/>
              <w:jc w:val="left"/>
              <w:rPr>
                <w:rFonts w:ascii="Trebuchet MS" w:hAnsi="Trebuchet MS" w:cs="Arial"/>
              </w:rPr>
            </w:pPr>
          </w:p>
        </w:tc>
        <w:tc>
          <w:tcPr>
            <w:tcW w:w="221" w:type="dxa"/>
            <w:vAlign w:val="center"/>
          </w:tcPr>
          <w:p w14:paraId="5175EA65" w14:textId="77777777" w:rsidR="008F5311" w:rsidRPr="005970B1" w:rsidRDefault="008F5311" w:rsidP="00E24D60">
            <w:pPr>
              <w:ind w:leftChars="-17" w:left="-36"/>
              <w:jc w:val="left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33AE03A0" w14:textId="77777777" w:rsidR="008F5311" w:rsidRPr="005970B1" w:rsidRDefault="008F5311" w:rsidP="00E24D60">
            <w:pPr>
              <w:ind w:leftChars="-17" w:left="-36"/>
              <w:jc w:val="left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35CDF049" w14:textId="77777777" w:rsidR="008F5311" w:rsidRPr="005970B1" w:rsidRDefault="008F5311" w:rsidP="00E24D60">
            <w:pPr>
              <w:ind w:leftChars="-17" w:left="-36"/>
              <w:jc w:val="left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3887EE39" w14:textId="77777777" w:rsidR="008F5311" w:rsidRPr="005970B1" w:rsidRDefault="008F5311" w:rsidP="00E24D60">
            <w:pPr>
              <w:ind w:leftChars="-17" w:left="-36"/>
              <w:jc w:val="left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51CAC20B" w14:textId="77777777" w:rsidR="008F5311" w:rsidRPr="005970B1" w:rsidRDefault="008F5311" w:rsidP="00E24D60">
            <w:pPr>
              <w:ind w:leftChars="-17" w:left="-36"/>
              <w:jc w:val="left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6A8308D2" w14:textId="77777777" w:rsidR="008F5311" w:rsidRPr="005970B1" w:rsidRDefault="008F5311" w:rsidP="00E24D60">
            <w:pPr>
              <w:ind w:leftChars="-17" w:left="-36"/>
              <w:jc w:val="left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3FF63E8D" w14:textId="77777777" w:rsidR="008F5311" w:rsidRPr="005970B1" w:rsidRDefault="008F5311" w:rsidP="00E24D60">
            <w:pPr>
              <w:ind w:leftChars="-17" w:left="-36"/>
              <w:jc w:val="left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64CA6E07" w14:textId="77777777" w:rsidR="008F5311" w:rsidRPr="005970B1" w:rsidRDefault="008F5311" w:rsidP="00E24D60">
            <w:pPr>
              <w:ind w:leftChars="-17" w:left="-36"/>
              <w:jc w:val="left"/>
              <w:rPr>
                <w:rFonts w:ascii="Trebuchet MS" w:hAnsi="Trebuchet MS" w:cs="Arial"/>
              </w:rPr>
            </w:pPr>
          </w:p>
        </w:tc>
      </w:tr>
      <w:tr w:rsidR="008D6DD3" w:rsidRPr="008C08D9" w14:paraId="0A16D84C" w14:textId="77777777" w:rsidTr="00E24D60">
        <w:trPr>
          <w:cantSplit/>
          <w:trHeight w:val="420"/>
          <w:jc w:val="center"/>
        </w:trPr>
        <w:tc>
          <w:tcPr>
            <w:tcW w:w="221" w:type="dxa"/>
            <w:vAlign w:val="center"/>
          </w:tcPr>
          <w:p w14:paraId="2B2FA236" w14:textId="77777777" w:rsidR="008D6DD3" w:rsidRPr="008C08D9" w:rsidRDefault="008D6DD3" w:rsidP="008D6DD3">
            <w:pPr>
              <w:ind w:leftChars="-17" w:left="143" w:hanging="179"/>
              <w:rPr>
                <w:rFonts w:ascii="Trebuchet MS" w:hAnsi="Trebuchet MS" w:cs="Arial"/>
              </w:rPr>
            </w:pPr>
            <w:r w:rsidRPr="008C08D9">
              <w:rPr>
                <w:rFonts w:ascii="Trebuchet MS" w:hAnsi="Trebuchet MS" w:cs="Arial"/>
              </w:rPr>
              <w:t xml:space="preserve">  </w:t>
            </w:r>
          </w:p>
        </w:tc>
        <w:tc>
          <w:tcPr>
            <w:tcW w:w="222" w:type="dxa"/>
            <w:vAlign w:val="center"/>
          </w:tcPr>
          <w:p w14:paraId="5D6EAD69" w14:textId="77777777" w:rsidR="008D6DD3" w:rsidRPr="008C08D9" w:rsidRDefault="008D6DD3" w:rsidP="008D6DD3">
            <w:pPr>
              <w:ind w:leftChars="-17" w:left="143" w:hanging="179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79FF6D08" w14:textId="77777777" w:rsidR="008D6DD3" w:rsidRPr="008C08D9" w:rsidRDefault="008D6DD3" w:rsidP="008D6DD3">
            <w:pPr>
              <w:ind w:leftChars="-17" w:left="143" w:hanging="179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5706CE95" w14:textId="77777777" w:rsidR="008D6DD3" w:rsidRPr="008C08D9" w:rsidRDefault="008D6DD3" w:rsidP="008D6DD3">
            <w:pPr>
              <w:ind w:leftChars="-17" w:left="143" w:hanging="179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3B2FFB94" w14:textId="77777777" w:rsidR="008D6DD3" w:rsidRPr="008C08D9" w:rsidRDefault="008D6DD3" w:rsidP="008D6DD3">
            <w:pPr>
              <w:ind w:leftChars="-17" w:left="143" w:hanging="179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3AD32140" w14:textId="26080DAB" w:rsidR="008D6DD3" w:rsidRPr="008C08D9" w:rsidRDefault="008D6DD3" w:rsidP="008D6DD3">
            <w:pPr>
              <w:ind w:leftChars="-17" w:left="143" w:hanging="179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50AF6ED6" w14:textId="4EEBEABF" w:rsidR="008D6DD3" w:rsidRPr="008C08D9" w:rsidRDefault="008D6DD3" w:rsidP="008D6DD3">
            <w:pPr>
              <w:ind w:leftChars="-17" w:left="143" w:hanging="179"/>
              <w:rPr>
                <w:rFonts w:ascii="Trebuchet MS" w:hAnsi="Trebuchet MS" w:cs="Arial"/>
              </w:rPr>
            </w:pPr>
            <w:r>
              <w:rPr>
                <w:rFonts w:ascii="Trebuchet MS" w:hAnsi="Trebuchet MS" w:cs="Arial" w:hint="eastAsia"/>
              </w:rPr>
              <w:t>0</w:t>
            </w:r>
          </w:p>
        </w:tc>
        <w:tc>
          <w:tcPr>
            <w:tcW w:w="222" w:type="dxa"/>
            <w:vAlign w:val="center"/>
          </w:tcPr>
          <w:p w14:paraId="753BF8BB" w14:textId="4B9992C1" w:rsidR="008D6DD3" w:rsidRPr="008C08D9" w:rsidRDefault="008D6DD3" w:rsidP="008D6DD3">
            <w:pPr>
              <w:ind w:leftChars="-17" w:left="143" w:hanging="179"/>
              <w:rPr>
                <w:rFonts w:ascii="Trebuchet MS" w:hAnsi="Trebuchet MS" w:cs="Arial"/>
              </w:rPr>
            </w:pPr>
            <w:r w:rsidRPr="008C08D9">
              <w:rPr>
                <w:rFonts w:ascii="Trebuchet MS" w:hAnsi="Trebuchet MS" w:cs="Arial"/>
              </w:rPr>
              <w:t>.</w:t>
            </w:r>
          </w:p>
        </w:tc>
        <w:tc>
          <w:tcPr>
            <w:tcW w:w="221" w:type="dxa"/>
            <w:vAlign w:val="center"/>
          </w:tcPr>
          <w:p w14:paraId="18C21AD7" w14:textId="2EBE68EA" w:rsidR="008D6DD3" w:rsidRPr="008C08D9" w:rsidRDefault="008D6DD3" w:rsidP="008D6DD3">
            <w:pPr>
              <w:ind w:leftChars="-17" w:left="143" w:hanging="179"/>
              <w:rPr>
                <w:rFonts w:ascii="Trebuchet MS" w:hAnsi="Trebuchet MS" w:cs="Arial"/>
              </w:rPr>
            </w:pPr>
            <w:r>
              <w:rPr>
                <w:rFonts w:ascii="Trebuchet MS" w:hAnsi="Trebuchet MS" w:cs="Arial"/>
              </w:rPr>
              <w:t>0</w:t>
            </w:r>
          </w:p>
        </w:tc>
        <w:tc>
          <w:tcPr>
            <w:tcW w:w="222" w:type="dxa"/>
            <w:vAlign w:val="center"/>
          </w:tcPr>
          <w:p w14:paraId="698C7C26" w14:textId="55F40115" w:rsidR="008D6DD3" w:rsidRPr="008C08D9" w:rsidRDefault="008D6DD3" w:rsidP="008D6DD3">
            <w:pPr>
              <w:ind w:leftChars="-17" w:left="143" w:hanging="179"/>
              <w:rPr>
                <w:rFonts w:ascii="Trebuchet MS" w:hAnsi="Trebuchet MS" w:cs="Arial"/>
              </w:rPr>
            </w:pPr>
            <w:r w:rsidRPr="008C08D9">
              <w:rPr>
                <w:rFonts w:ascii="Trebuchet MS" w:hAnsi="Trebuchet MS" w:cs="Arial"/>
              </w:rPr>
              <w:t>2</w:t>
            </w:r>
          </w:p>
        </w:tc>
        <w:tc>
          <w:tcPr>
            <w:tcW w:w="222" w:type="dxa"/>
            <w:vAlign w:val="center"/>
          </w:tcPr>
          <w:p w14:paraId="4D83BA09" w14:textId="05AD9D95" w:rsidR="008D6DD3" w:rsidRPr="008C08D9" w:rsidRDefault="008D6DD3" w:rsidP="008D6DD3">
            <w:pPr>
              <w:ind w:leftChars="-17" w:left="143" w:hanging="179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5184CB40" w14:textId="77777777" w:rsidR="008D6DD3" w:rsidRPr="008C08D9" w:rsidRDefault="008D6DD3" w:rsidP="008D6DD3">
            <w:pPr>
              <w:ind w:leftChars="-17" w:left="143" w:hanging="179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6E764A3D" w14:textId="77777777" w:rsidR="008D6DD3" w:rsidRPr="008C08D9" w:rsidRDefault="008D6DD3" w:rsidP="008D6DD3">
            <w:pPr>
              <w:ind w:leftChars="-17" w:left="143" w:hanging="179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4B0AE6E4" w14:textId="77777777" w:rsidR="008D6DD3" w:rsidRPr="008C08D9" w:rsidRDefault="008D6DD3" w:rsidP="008D6DD3">
            <w:pPr>
              <w:ind w:leftChars="-17" w:left="143" w:hanging="179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7C48A5D8" w14:textId="77777777" w:rsidR="008D6DD3" w:rsidRPr="008C08D9" w:rsidRDefault="008D6DD3" w:rsidP="008D6DD3">
            <w:pPr>
              <w:ind w:leftChars="-17" w:left="143" w:hanging="179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0A0F5AB0" w14:textId="77777777" w:rsidR="008D6DD3" w:rsidRPr="008C08D9" w:rsidRDefault="008D6DD3" w:rsidP="008D6DD3">
            <w:pPr>
              <w:ind w:leftChars="-17" w:left="143" w:hanging="179"/>
              <w:rPr>
                <w:rFonts w:ascii="Trebuchet MS" w:hAnsi="Trebuchet MS" w:cs="Arial"/>
              </w:rPr>
            </w:pPr>
          </w:p>
        </w:tc>
      </w:tr>
      <w:tr w:rsidR="00C72EF8" w:rsidRPr="008C08D9" w14:paraId="13E180B6" w14:textId="77777777" w:rsidTr="00E24D60">
        <w:trPr>
          <w:cantSplit/>
          <w:trHeight w:val="420"/>
          <w:jc w:val="center"/>
        </w:trPr>
        <w:tc>
          <w:tcPr>
            <w:tcW w:w="221" w:type="dxa"/>
            <w:vAlign w:val="center"/>
          </w:tcPr>
          <w:p w14:paraId="2974A497" w14:textId="0EB4ADCC" w:rsidR="00C72EF8" w:rsidRPr="008C08D9" w:rsidRDefault="00C72EF8" w:rsidP="00C72EF8">
            <w:pPr>
              <w:ind w:leftChars="-17" w:left="143" w:hanging="179"/>
              <w:rPr>
                <w:rFonts w:ascii="Trebuchet MS" w:hAnsi="Trebuchet MS" w:cs="Arial"/>
              </w:rPr>
            </w:pPr>
            <w:r>
              <w:rPr>
                <w:rFonts w:ascii="Trebuchet MS" w:hAnsi="Trebuchet MS" w:cs="Arial" w:hint="eastAsia"/>
              </w:rPr>
              <w:t>P</w:t>
            </w:r>
          </w:p>
        </w:tc>
        <w:tc>
          <w:tcPr>
            <w:tcW w:w="222" w:type="dxa"/>
            <w:vAlign w:val="center"/>
          </w:tcPr>
          <w:p w14:paraId="7ADB0B8B" w14:textId="447C1991" w:rsidR="00C72EF8" w:rsidRPr="008C08D9" w:rsidRDefault="00C72EF8" w:rsidP="00C72EF8">
            <w:pPr>
              <w:ind w:leftChars="-17" w:left="143" w:hanging="179"/>
              <w:rPr>
                <w:rFonts w:ascii="Trebuchet MS" w:hAnsi="Trebuchet MS" w:cs="Arial"/>
              </w:rPr>
            </w:pPr>
            <w:r>
              <w:rPr>
                <w:rFonts w:ascii="Trebuchet MS" w:hAnsi="Trebuchet MS" w:cs="Arial" w:hint="eastAsia"/>
              </w:rPr>
              <w:t>L</w:t>
            </w:r>
          </w:p>
        </w:tc>
        <w:tc>
          <w:tcPr>
            <w:tcW w:w="222" w:type="dxa"/>
            <w:vAlign w:val="center"/>
          </w:tcPr>
          <w:p w14:paraId="4056D9C5" w14:textId="67ED9AD4" w:rsidR="00C72EF8" w:rsidRPr="008C08D9" w:rsidRDefault="00C72EF8" w:rsidP="00C72EF8">
            <w:pPr>
              <w:ind w:leftChars="-17" w:left="143" w:hanging="179"/>
              <w:rPr>
                <w:rFonts w:ascii="Trebuchet MS" w:hAnsi="Trebuchet MS" w:cs="Arial"/>
              </w:rPr>
            </w:pPr>
            <w:r>
              <w:rPr>
                <w:rFonts w:ascii="Trebuchet MS" w:hAnsi="Trebuchet MS" w:cs="Arial" w:hint="eastAsia"/>
              </w:rPr>
              <w:t>E</w:t>
            </w:r>
          </w:p>
        </w:tc>
        <w:tc>
          <w:tcPr>
            <w:tcW w:w="222" w:type="dxa"/>
            <w:vAlign w:val="center"/>
          </w:tcPr>
          <w:p w14:paraId="5EED2139" w14:textId="215997FA" w:rsidR="00C72EF8" w:rsidRPr="008C08D9" w:rsidRDefault="00C72EF8" w:rsidP="00C72EF8">
            <w:pPr>
              <w:ind w:leftChars="-17" w:left="143" w:hanging="179"/>
              <w:rPr>
                <w:rFonts w:ascii="Trebuchet MS" w:hAnsi="Trebuchet MS" w:cs="Arial"/>
              </w:rPr>
            </w:pPr>
            <w:r>
              <w:rPr>
                <w:rFonts w:ascii="Trebuchet MS" w:hAnsi="Trebuchet MS" w:cs="Arial" w:hint="eastAsia"/>
              </w:rPr>
              <w:t>A</w:t>
            </w:r>
          </w:p>
        </w:tc>
        <w:tc>
          <w:tcPr>
            <w:tcW w:w="222" w:type="dxa"/>
            <w:vAlign w:val="center"/>
          </w:tcPr>
          <w:p w14:paraId="4A206C8F" w14:textId="052806F3" w:rsidR="00C72EF8" w:rsidRPr="008C08D9" w:rsidRDefault="00C72EF8" w:rsidP="00C72EF8">
            <w:pPr>
              <w:ind w:leftChars="-17" w:left="143" w:hanging="179"/>
              <w:rPr>
                <w:rFonts w:ascii="Trebuchet MS" w:hAnsi="Trebuchet MS" w:cs="Arial"/>
              </w:rPr>
            </w:pPr>
            <w:r>
              <w:rPr>
                <w:rFonts w:ascii="Trebuchet MS" w:hAnsi="Trebuchet MS" w:cs="Arial" w:hint="eastAsia"/>
              </w:rPr>
              <w:t>S</w:t>
            </w:r>
          </w:p>
        </w:tc>
        <w:tc>
          <w:tcPr>
            <w:tcW w:w="222" w:type="dxa"/>
            <w:vAlign w:val="center"/>
          </w:tcPr>
          <w:p w14:paraId="58F19685" w14:textId="6B9F436F" w:rsidR="00C72EF8" w:rsidRPr="008C08D9" w:rsidRDefault="00C72EF8" w:rsidP="00C72EF8">
            <w:pPr>
              <w:ind w:leftChars="-17" w:left="143" w:hanging="179"/>
              <w:rPr>
                <w:rFonts w:ascii="Trebuchet MS" w:hAnsi="Trebuchet MS" w:cs="Arial"/>
              </w:rPr>
            </w:pPr>
            <w:r>
              <w:rPr>
                <w:rFonts w:ascii="Trebuchet MS" w:hAnsi="Trebuchet MS" w:cs="Arial" w:hint="eastAsia"/>
              </w:rPr>
              <w:t>E</w:t>
            </w:r>
          </w:p>
        </w:tc>
        <w:tc>
          <w:tcPr>
            <w:tcW w:w="222" w:type="dxa"/>
            <w:vAlign w:val="center"/>
          </w:tcPr>
          <w:p w14:paraId="47284DB9" w14:textId="77777777" w:rsidR="00C72EF8" w:rsidRPr="008C08D9" w:rsidRDefault="00C72EF8" w:rsidP="00C72EF8">
            <w:pPr>
              <w:ind w:leftChars="-17" w:left="143" w:hanging="179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703A9123" w14:textId="57EAEB24" w:rsidR="00C72EF8" w:rsidRPr="008C08D9" w:rsidRDefault="00C72EF8" w:rsidP="00C72EF8">
            <w:pPr>
              <w:ind w:leftChars="-17" w:left="143" w:hanging="179"/>
              <w:rPr>
                <w:rFonts w:ascii="Trebuchet MS" w:hAnsi="Trebuchet MS" w:cs="Arial"/>
              </w:rPr>
            </w:pPr>
            <w:r>
              <w:rPr>
                <w:rFonts w:ascii="Trebuchet MS" w:hAnsi="Trebuchet MS" w:cs="Arial" w:hint="eastAsia"/>
              </w:rPr>
              <w:t>D</w:t>
            </w:r>
          </w:p>
        </w:tc>
        <w:tc>
          <w:tcPr>
            <w:tcW w:w="221" w:type="dxa"/>
            <w:vAlign w:val="center"/>
          </w:tcPr>
          <w:p w14:paraId="11DEF13D" w14:textId="6A4B9A9E" w:rsidR="00C72EF8" w:rsidRPr="008C08D9" w:rsidRDefault="00C72EF8" w:rsidP="00C72EF8">
            <w:pPr>
              <w:ind w:leftChars="-17" w:left="143" w:hanging="179"/>
              <w:rPr>
                <w:rFonts w:ascii="Trebuchet MS" w:hAnsi="Trebuchet MS" w:cs="Arial"/>
              </w:rPr>
            </w:pPr>
            <w:r>
              <w:rPr>
                <w:rFonts w:ascii="Trebuchet MS" w:hAnsi="Trebuchet MS" w:cs="Arial" w:hint="eastAsia"/>
              </w:rPr>
              <w:t>I</w:t>
            </w:r>
          </w:p>
        </w:tc>
        <w:tc>
          <w:tcPr>
            <w:tcW w:w="222" w:type="dxa"/>
            <w:vAlign w:val="center"/>
          </w:tcPr>
          <w:p w14:paraId="30D97F03" w14:textId="717797BB" w:rsidR="00C72EF8" w:rsidRPr="008C08D9" w:rsidRDefault="00C72EF8" w:rsidP="00C72EF8">
            <w:pPr>
              <w:ind w:leftChars="-17" w:left="143" w:hanging="179"/>
              <w:rPr>
                <w:rFonts w:ascii="Trebuchet MS" w:hAnsi="Trebuchet MS" w:cs="Arial"/>
              </w:rPr>
            </w:pPr>
            <w:r>
              <w:rPr>
                <w:rFonts w:ascii="Trebuchet MS" w:hAnsi="Trebuchet MS" w:cs="Arial" w:hint="eastAsia"/>
              </w:rPr>
              <w:t>A</w:t>
            </w:r>
          </w:p>
        </w:tc>
        <w:tc>
          <w:tcPr>
            <w:tcW w:w="222" w:type="dxa"/>
            <w:vAlign w:val="center"/>
          </w:tcPr>
          <w:p w14:paraId="22EA655E" w14:textId="1404D633" w:rsidR="00C72EF8" w:rsidRPr="008C08D9" w:rsidRDefault="00C72EF8" w:rsidP="00C72EF8">
            <w:pPr>
              <w:ind w:leftChars="-17" w:left="143" w:hanging="179"/>
              <w:rPr>
                <w:rFonts w:ascii="Trebuchet MS" w:hAnsi="Trebuchet MS" w:cs="Arial"/>
              </w:rPr>
            </w:pPr>
            <w:r>
              <w:rPr>
                <w:rFonts w:ascii="Trebuchet MS" w:hAnsi="Trebuchet MS" w:cs="Arial" w:hint="eastAsia"/>
              </w:rPr>
              <w:t>L</w:t>
            </w:r>
          </w:p>
        </w:tc>
        <w:tc>
          <w:tcPr>
            <w:tcW w:w="222" w:type="dxa"/>
            <w:vAlign w:val="center"/>
          </w:tcPr>
          <w:p w14:paraId="153F815F" w14:textId="77777777" w:rsidR="00C72EF8" w:rsidRPr="008C08D9" w:rsidRDefault="00C72EF8" w:rsidP="00C72EF8">
            <w:pPr>
              <w:ind w:leftChars="-17" w:left="143" w:hanging="179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4052D228" w14:textId="77777777" w:rsidR="00C72EF8" w:rsidRPr="008C08D9" w:rsidRDefault="00C72EF8" w:rsidP="00C72EF8">
            <w:pPr>
              <w:ind w:leftChars="-17" w:left="143" w:hanging="179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44552EA9" w14:textId="77777777" w:rsidR="00C72EF8" w:rsidRPr="008C08D9" w:rsidRDefault="00C72EF8" w:rsidP="00C72EF8">
            <w:pPr>
              <w:ind w:leftChars="-17" w:left="143" w:hanging="179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12EBD2FA" w14:textId="77777777" w:rsidR="00C72EF8" w:rsidRPr="008C08D9" w:rsidRDefault="00C72EF8" w:rsidP="00C72EF8">
            <w:pPr>
              <w:ind w:leftChars="-17" w:left="143" w:hanging="179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7C098287" w14:textId="77777777" w:rsidR="00C72EF8" w:rsidRPr="008C08D9" w:rsidRDefault="00C72EF8" w:rsidP="00C72EF8">
            <w:pPr>
              <w:ind w:leftChars="-17" w:left="143" w:hanging="179"/>
              <w:rPr>
                <w:rFonts w:ascii="Trebuchet MS" w:hAnsi="Trebuchet MS" w:cs="Arial"/>
              </w:rPr>
            </w:pPr>
          </w:p>
        </w:tc>
      </w:tr>
      <w:tr w:rsidR="00C72EF8" w:rsidRPr="008C08D9" w14:paraId="1568DC08" w14:textId="77777777" w:rsidTr="00E24D60">
        <w:trPr>
          <w:cantSplit/>
          <w:trHeight w:val="420"/>
          <w:jc w:val="center"/>
        </w:trPr>
        <w:tc>
          <w:tcPr>
            <w:tcW w:w="443" w:type="dxa"/>
            <w:gridSpan w:val="2"/>
            <w:vAlign w:val="center"/>
          </w:tcPr>
          <w:p w14:paraId="4D138FC5" w14:textId="77777777" w:rsidR="00C72EF8" w:rsidRPr="008C08D9" w:rsidRDefault="00C72EF8" w:rsidP="00C72EF8">
            <w:pPr>
              <w:ind w:leftChars="-17" w:left="143" w:hanging="179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027F679D" w14:textId="77777777" w:rsidR="00C72EF8" w:rsidRPr="008C08D9" w:rsidRDefault="00C72EF8" w:rsidP="00C72EF8">
            <w:pPr>
              <w:ind w:leftChars="-17" w:left="143" w:hanging="179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6CB6ACDA" w14:textId="77777777" w:rsidR="00C72EF8" w:rsidRPr="008C08D9" w:rsidRDefault="00C72EF8" w:rsidP="00C72EF8">
            <w:pPr>
              <w:ind w:leftChars="-17" w:left="143" w:hanging="179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37121797" w14:textId="77777777" w:rsidR="00C72EF8" w:rsidRPr="008C08D9" w:rsidRDefault="00C72EF8" w:rsidP="00C72EF8">
            <w:pPr>
              <w:ind w:leftChars="-17" w:left="143" w:hanging="179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4C1FD817" w14:textId="77777777" w:rsidR="00C72EF8" w:rsidRPr="008C08D9" w:rsidRDefault="00C72EF8" w:rsidP="00C72EF8">
            <w:pPr>
              <w:ind w:leftChars="-17" w:left="143" w:hanging="179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7CB1DB32" w14:textId="77777777" w:rsidR="00C72EF8" w:rsidRPr="008C08D9" w:rsidRDefault="00C72EF8" w:rsidP="00C72EF8">
            <w:pPr>
              <w:ind w:leftChars="-17" w:left="143" w:hanging="179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4E32FC22" w14:textId="77777777" w:rsidR="00C72EF8" w:rsidRPr="008C08D9" w:rsidRDefault="00C72EF8" w:rsidP="00C72EF8">
            <w:pPr>
              <w:ind w:leftChars="-17" w:left="143" w:hanging="179"/>
              <w:rPr>
                <w:rFonts w:ascii="Trebuchet MS" w:hAnsi="Trebuchet MS" w:cs="Arial"/>
              </w:rPr>
            </w:pPr>
          </w:p>
        </w:tc>
        <w:tc>
          <w:tcPr>
            <w:tcW w:w="221" w:type="dxa"/>
            <w:vAlign w:val="center"/>
          </w:tcPr>
          <w:p w14:paraId="14FF7EA5" w14:textId="77777777" w:rsidR="00C72EF8" w:rsidRPr="008C08D9" w:rsidRDefault="00C72EF8" w:rsidP="00C72EF8">
            <w:pPr>
              <w:ind w:leftChars="-17" w:left="143" w:hanging="179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28AA2EB3" w14:textId="77777777" w:rsidR="00C72EF8" w:rsidRPr="008C08D9" w:rsidRDefault="00C72EF8" w:rsidP="00C72EF8">
            <w:pPr>
              <w:ind w:leftChars="-17" w:left="143" w:hanging="179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23CE49B1" w14:textId="77777777" w:rsidR="00C72EF8" w:rsidRPr="008C08D9" w:rsidRDefault="00C72EF8" w:rsidP="00C72EF8">
            <w:pPr>
              <w:ind w:leftChars="-17" w:left="143" w:hanging="179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3BEDDBC6" w14:textId="77777777" w:rsidR="00C72EF8" w:rsidRPr="008C08D9" w:rsidRDefault="00C72EF8" w:rsidP="00C72EF8">
            <w:pPr>
              <w:ind w:leftChars="-17" w:left="143" w:hanging="179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2F1517EB" w14:textId="77777777" w:rsidR="00C72EF8" w:rsidRPr="008C08D9" w:rsidRDefault="00C72EF8" w:rsidP="00C72EF8">
            <w:pPr>
              <w:ind w:leftChars="-17" w:left="143" w:hanging="179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574355CE" w14:textId="77777777" w:rsidR="00C72EF8" w:rsidRPr="008C08D9" w:rsidRDefault="00C72EF8" w:rsidP="00C72EF8">
            <w:pPr>
              <w:ind w:leftChars="-17" w:left="143" w:hanging="179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4D3FABF5" w14:textId="77777777" w:rsidR="00C72EF8" w:rsidRPr="008C08D9" w:rsidRDefault="00C72EF8" w:rsidP="00C72EF8">
            <w:pPr>
              <w:ind w:leftChars="-17" w:left="143" w:hanging="179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1EB4B3F7" w14:textId="77777777" w:rsidR="00C72EF8" w:rsidRPr="008C08D9" w:rsidRDefault="00C72EF8" w:rsidP="00C72EF8">
            <w:pPr>
              <w:ind w:leftChars="-17" w:left="143" w:hanging="179"/>
              <w:rPr>
                <w:rFonts w:ascii="Trebuchet MS" w:hAnsi="Trebuchet MS" w:cs="Arial"/>
              </w:rPr>
            </w:pPr>
          </w:p>
        </w:tc>
      </w:tr>
    </w:tbl>
    <w:p w14:paraId="5D82A5F8" w14:textId="06DE1818" w:rsidR="008F5311" w:rsidRDefault="008F5311" w:rsidP="00E920EF">
      <w:pPr>
        <w:numPr>
          <w:ilvl w:val="0"/>
          <w:numId w:val="9"/>
        </w:numPr>
        <w:spacing w:beforeLines="50" w:before="174" w:afterLines="50" w:after="174"/>
        <w:ind w:left="357" w:hanging="357"/>
        <w:rPr>
          <w:rFonts w:ascii="Trebuchet MS" w:hAnsi="Trebuchet MS" w:cs="Arial"/>
          <w:noProof/>
          <w:sz w:val="20"/>
        </w:rPr>
      </w:pPr>
      <w:r>
        <w:rPr>
          <w:rFonts w:ascii="Trebuchet MS" w:hAnsi="Trebuchet MS" w:cs="Arial" w:hint="eastAsia"/>
          <w:noProof/>
          <w:sz w:val="20"/>
        </w:rPr>
        <w:t xml:space="preserve">Press the </w:t>
      </w:r>
      <w:r w:rsidRPr="002642A5">
        <w:rPr>
          <w:rFonts w:ascii="Trebuchet MS" w:hAnsi="Trebuchet MS" w:cs="Arial" w:hint="eastAsia"/>
          <w:b/>
          <w:noProof/>
          <w:sz w:val="20"/>
        </w:rPr>
        <w:t>[</w:t>
      </w:r>
      <w:r>
        <w:rPr>
          <w:rFonts w:ascii="Trebuchet MS" w:hAnsi="Trebuchet MS" w:cs="Arial"/>
          <w:b/>
          <w:noProof/>
          <w:sz w:val="20"/>
        </w:rPr>
        <w:t xml:space="preserve">Card </w:t>
      </w:r>
      <w:r w:rsidRPr="002642A5">
        <w:rPr>
          <w:rFonts w:ascii="Trebuchet MS" w:hAnsi="Trebuchet MS" w:cs="Arial" w:hint="eastAsia"/>
          <w:b/>
          <w:noProof/>
          <w:sz w:val="20"/>
        </w:rPr>
        <w:t xml:space="preserve">Recharge] </w:t>
      </w:r>
      <w:r>
        <w:rPr>
          <w:rFonts w:ascii="Trebuchet MS" w:hAnsi="Trebuchet MS" w:cs="Arial" w:hint="eastAsia"/>
          <w:noProof/>
          <w:sz w:val="20"/>
        </w:rPr>
        <w:t>button on the keypad. The screen will ask you to enter the top-up PIN.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221"/>
        <w:gridCol w:w="222"/>
        <w:gridCol w:w="222"/>
        <w:gridCol w:w="222"/>
        <w:gridCol w:w="222"/>
        <w:gridCol w:w="222"/>
        <w:gridCol w:w="222"/>
        <w:gridCol w:w="222"/>
        <w:gridCol w:w="221"/>
        <w:gridCol w:w="222"/>
        <w:gridCol w:w="222"/>
        <w:gridCol w:w="222"/>
        <w:gridCol w:w="222"/>
        <w:gridCol w:w="222"/>
        <w:gridCol w:w="222"/>
        <w:gridCol w:w="222"/>
      </w:tblGrid>
      <w:tr w:rsidR="00C72EF8" w:rsidRPr="008C08D9" w14:paraId="29E0EDE8" w14:textId="77777777" w:rsidTr="00E24D60">
        <w:trPr>
          <w:cantSplit/>
          <w:trHeight w:val="420"/>
          <w:jc w:val="center"/>
        </w:trPr>
        <w:tc>
          <w:tcPr>
            <w:tcW w:w="221" w:type="dxa"/>
            <w:vAlign w:val="center"/>
          </w:tcPr>
          <w:p w14:paraId="66909FB2" w14:textId="6AF51807" w:rsidR="00C72EF8" w:rsidRPr="005970B1" w:rsidRDefault="00C72EF8" w:rsidP="00C72EF8">
            <w:pPr>
              <w:ind w:leftChars="-17" w:left="-36"/>
              <w:jc w:val="left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554B66E0" w14:textId="3431862C" w:rsidR="00C72EF8" w:rsidRPr="005970B1" w:rsidRDefault="00C72EF8" w:rsidP="00C72EF8">
            <w:pPr>
              <w:ind w:leftChars="-17" w:left="-36"/>
              <w:jc w:val="left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48B678D7" w14:textId="6E650303" w:rsidR="00C72EF8" w:rsidRPr="005970B1" w:rsidRDefault="00C72EF8" w:rsidP="00C72EF8">
            <w:pPr>
              <w:ind w:leftChars="-17" w:left="-36"/>
              <w:jc w:val="left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1B46A54D" w14:textId="77777777" w:rsidR="00C72EF8" w:rsidRPr="005970B1" w:rsidRDefault="00C72EF8" w:rsidP="00C72EF8">
            <w:pPr>
              <w:ind w:leftChars="-17" w:left="-36"/>
              <w:jc w:val="left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0040429C" w14:textId="1151137B" w:rsidR="00C72EF8" w:rsidRPr="005970B1" w:rsidRDefault="00C72EF8" w:rsidP="00C72EF8">
            <w:pPr>
              <w:ind w:leftChars="-17" w:left="-36"/>
              <w:jc w:val="left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3C4800A9" w14:textId="4BBC4933" w:rsidR="00C72EF8" w:rsidRPr="005970B1" w:rsidRDefault="00C72EF8" w:rsidP="00C72EF8">
            <w:pPr>
              <w:ind w:leftChars="-17" w:left="-36"/>
              <w:jc w:val="left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314E30C2" w14:textId="3F3BC6D2" w:rsidR="00C72EF8" w:rsidRPr="005970B1" w:rsidRDefault="00C72EF8" w:rsidP="00C72EF8">
            <w:pPr>
              <w:ind w:leftChars="-17" w:left="-36"/>
              <w:jc w:val="left"/>
              <w:rPr>
                <w:rFonts w:ascii="Trebuchet MS" w:hAnsi="Trebuchet MS" w:cs="Arial"/>
              </w:rPr>
            </w:pPr>
            <w:r>
              <w:rPr>
                <w:rFonts w:ascii="Trebuchet MS" w:hAnsi="Trebuchet MS" w:cs="Arial" w:hint="eastAsia"/>
              </w:rPr>
              <w:t>0</w:t>
            </w:r>
          </w:p>
        </w:tc>
        <w:tc>
          <w:tcPr>
            <w:tcW w:w="222" w:type="dxa"/>
            <w:vAlign w:val="center"/>
          </w:tcPr>
          <w:p w14:paraId="1FB150C7" w14:textId="7347387C" w:rsidR="00C72EF8" w:rsidRPr="005970B1" w:rsidRDefault="00C72EF8" w:rsidP="00C72EF8">
            <w:pPr>
              <w:ind w:leftChars="-17" w:left="-36"/>
              <w:jc w:val="left"/>
              <w:rPr>
                <w:rFonts w:ascii="Trebuchet MS" w:hAnsi="Trebuchet MS" w:cs="Arial"/>
              </w:rPr>
            </w:pPr>
            <w:r w:rsidRPr="008C08D9">
              <w:rPr>
                <w:rFonts w:ascii="Trebuchet MS" w:hAnsi="Trebuchet MS" w:cs="Arial"/>
              </w:rPr>
              <w:t>.</w:t>
            </w:r>
          </w:p>
        </w:tc>
        <w:tc>
          <w:tcPr>
            <w:tcW w:w="221" w:type="dxa"/>
            <w:vAlign w:val="center"/>
          </w:tcPr>
          <w:p w14:paraId="7074B503" w14:textId="0E4ED0DB" w:rsidR="00C72EF8" w:rsidRPr="005970B1" w:rsidRDefault="00C72EF8" w:rsidP="00C72EF8">
            <w:pPr>
              <w:ind w:leftChars="-17" w:left="-36"/>
              <w:jc w:val="left"/>
              <w:rPr>
                <w:rFonts w:ascii="Trebuchet MS" w:hAnsi="Trebuchet MS" w:cs="Arial"/>
              </w:rPr>
            </w:pPr>
            <w:r>
              <w:rPr>
                <w:rFonts w:ascii="Trebuchet MS" w:hAnsi="Trebuchet MS" w:cs="Arial"/>
              </w:rPr>
              <w:t>0</w:t>
            </w:r>
          </w:p>
        </w:tc>
        <w:tc>
          <w:tcPr>
            <w:tcW w:w="222" w:type="dxa"/>
            <w:vAlign w:val="center"/>
          </w:tcPr>
          <w:p w14:paraId="4851224F" w14:textId="00AF12F1" w:rsidR="00C72EF8" w:rsidRPr="005970B1" w:rsidRDefault="00C72EF8" w:rsidP="00C72EF8">
            <w:pPr>
              <w:ind w:leftChars="-17" w:left="-36"/>
              <w:jc w:val="left"/>
              <w:rPr>
                <w:rFonts w:ascii="Trebuchet MS" w:hAnsi="Trebuchet MS" w:cs="Arial"/>
              </w:rPr>
            </w:pPr>
            <w:r w:rsidRPr="008C08D9">
              <w:rPr>
                <w:rFonts w:ascii="Trebuchet MS" w:hAnsi="Trebuchet MS" w:cs="Arial"/>
              </w:rPr>
              <w:t>2</w:t>
            </w:r>
          </w:p>
        </w:tc>
        <w:tc>
          <w:tcPr>
            <w:tcW w:w="222" w:type="dxa"/>
            <w:vAlign w:val="center"/>
          </w:tcPr>
          <w:p w14:paraId="6B9E1207" w14:textId="2D7409EE" w:rsidR="00C72EF8" w:rsidRPr="005970B1" w:rsidRDefault="00C72EF8" w:rsidP="00C72EF8">
            <w:pPr>
              <w:ind w:leftChars="-17" w:left="-36"/>
              <w:jc w:val="left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2A2694E0" w14:textId="32136770" w:rsidR="00C72EF8" w:rsidRPr="005970B1" w:rsidRDefault="00C72EF8" w:rsidP="00C72EF8">
            <w:pPr>
              <w:ind w:leftChars="-17" w:left="-36"/>
              <w:jc w:val="left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252A1272" w14:textId="7DD0106F" w:rsidR="00C72EF8" w:rsidRPr="005970B1" w:rsidRDefault="00C72EF8" w:rsidP="00C72EF8">
            <w:pPr>
              <w:ind w:leftChars="-17" w:left="-36"/>
              <w:jc w:val="left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5A125450" w14:textId="470AA105" w:rsidR="00C72EF8" w:rsidRPr="005970B1" w:rsidRDefault="00C72EF8" w:rsidP="00C72EF8">
            <w:pPr>
              <w:ind w:leftChars="-17" w:left="-36"/>
              <w:jc w:val="left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0C39640C" w14:textId="3A82CD4C" w:rsidR="00C72EF8" w:rsidRPr="005970B1" w:rsidRDefault="00C72EF8" w:rsidP="00C72EF8">
            <w:pPr>
              <w:ind w:leftChars="-17" w:left="-36"/>
              <w:jc w:val="left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10BFD1D1" w14:textId="07E36ABF" w:rsidR="00C72EF8" w:rsidRPr="005970B1" w:rsidRDefault="00C72EF8" w:rsidP="00C72EF8">
            <w:pPr>
              <w:ind w:leftChars="-17" w:left="-36"/>
              <w:jc w:val="left"/>
              <w:rPr>
                <w:rFonts w:ascii="Trebuchet MS" w:hAnsi="Trebuchet MS" w:cs="Arial"/>
              </w:rPr>
            </w:pPr>
          </w:p>
        </w:tc>
      </w:tr>
      <w:tr w:rsidR="00C72EF8" w:rsidRPr="008C08D9" w14:paraId="69806846" w14:textId="77777777" w:rsidTr="00E24D60">
        <w:trPr>
          <w:cantSplit/>
          <w:trHeight w:val="420"/>
          <w:jc w:val="center"/>
        </w:trPr>
        <w:tc>
          <w:tcPr>
            <w:tcW w:w="221" w:type="dxa"/>
            <w:vAlign w:val="center"/>
          </w:tcPr>
          <w:p w14:paraId="3513B2DA" w14:textId="6AA6158A" w:rsidR="00C72EF8" w:rsidRPr="008C08D9" w:rsidRDefault="00C72EF8" w:rsidP="00C72EF8">
            <w:pPr>
              <w:ind w:leftChars="-17" w:left="143" w:hanging="179"/>
              <w:rPr>
                <w:rFonts w:ascii="Trebuchet MS" w:hAnsi="Trebuchet MS" w:cs="Arial"/>
              </w:rPr>
            </w:pPr>
            <w:r>
              <w:rPr>
                <w:rFonts w:ascii="Trebuchet MS" w:hAnsi="Trebuchet MS" w:cs="Arial" w:hint="eastAsia"/>
              </w:rPr>
              <w:t>P</w:t>
            </w:r>
          </w:p>
        </w:tc>
        <w:tc>
          <w:tcPr>
            <w:tcW w:w="222" w:type="dxa"/>
            <w:vAlign w:val="center"/>
          </w:tcPr>
          <w:p w14:paraId="4FC1194E" w14:textId="00953830" w:rsidR="00C72EF8" w:rsidRPr="008C08D9" w:rsidRDefault="00C72EF8" w:rsidP="00C72EF8">
            <w:pPr>
              <w:ind w:leftChars="-17" w:left="143" w:hanging="179"/>
              <w:rPr>
                <w:rFonts w:ascii="Trebuchet MS" w:hAnsi="Trebuchet MS" w:cs="Arial"/>
              </w:rPr>
            </w:pPr>
            <w:r>
              <w:rPr>
                <w:rFonts w:ascii="Trebuchet MS" w:hAnsi="Trebuchet MS" w:cs="Arial" w:hint="eastAsia"/>
              </w:rPr>
              <w:t>l</w:t>
            </w:r>
          </w:p>
        </w:tc>
        <w:tc>
          <w:tcPr>
            <w:tcW w:w="222" w:type="dxa"/>
            <w:vAlign w:val="center"/>
          </w:tcPr>
          <w:p w14:paraId="3DF4A372" w14:textId="77992FDF" w:rsidR="00C72EF8" w:rsidRPr="008C08D9" w:rsidRDefault="00C72EF8" w:rsidP="00C72EF8">
            <w:pPr>
              <w:ind w:leftChars="-17" w:left="143" w:hanging="179"/>
              <w:rPr>
                <w:rFonts w:ascii="Trebuchet MS" w:hAnsi="Trebuchet MS" w:cs="Arial"/>
              </w:rPr>
            </w:pPr>
            <w:r>
              <w:rPr>
                <w:rFonts w:ascii="Trebuchet MS" w:hAnsi="Trebuchet MS" w:cs="Arial" w:hint="eastAsia"/>
              </w:rPr>
              <w:t>s</w:t>
            </w:r>
          </w:p>
        </w:tc>
        <w:tc>
          <w:tcPr>
            <w:tcW w:w="222" w:type="dxa"/>
            <w:vAlign w:val="center"/>
          </w:tcPr>
          <w:p w14:paraId="6D2F2BA5" w14:textId="2ED97A9C" w:rsidR="00C72EF8" w:rsidRPr="008C08D9" w:rsidRDefault="00C72EF8" w:rsidP="00C72EF8">
            <w:pPr>
              <w:ind w:leftChars="-17" w:left="143" w:hanging="179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45AA53F9" w14:textId="4ACE852F" w:rsidR="00C72EF8" w:rsidRPr="008C08D9" w:rsidRDefault="00C72EF8" w:rsidP="00C72EF8">
            <w:pPr>
              <w:ind w:leftChars="-17" w:left="143" w:hanging="179"/>
              <w:rPr>
                <w:rFonts w:ascii="Trebuchet MS" w:hAnsi="Trebuchet MS" w:cs="Arial"/>
              </w:rPr>
            </w:pPr>
            <w:proofErr w:type="spellStart"/>
            <w:r>
              <w:rPr>
                <w:rFonts w:ascii="Trebuchet MS" w:hAnsi="Trebuchet MS" w:cs="Arial" w:hint="eastAsia"/>
              </w:rPr>
              <w:t>i</w:t>
            </w:r>
            <w:proofErr w:type="spellEnd"/>
          </w:p>
        </w:tc>
        <w:tc>
          <w:tcPr>
            <w:tcW w:w="222" w:type="dxa"/>
            <w:vAlign w:val="center"/>
          </w:tcPr>
          <w:p w14:paraId="32645B30" w14:textId="6FD83529" w:rsidR="00C72EF8" w:rsidRPr="008C08D9" w:rsidRDefault="00C72EF8" w:rsidP="00C72EF8">
            <w:pPr>
              <w:ind w:leftChars="-17" w:left="143" w:hanging="179"/>
              <w:rPr>
                <w:rFonts w:ascii="Trebuchet MS" w:hAnsi="Trebuchet MS" w:cs="Arial"/>
              </w:rPr>
            </w:pPr>
            <w:r>
              <w:rPr>
                <w:rFonts w:ascii="Trebuchet MS" w:hAnsi="Trebuchet MS" w:cs="Arial" w:hint="eastAsia"/>
              </w:rPr>
              <w:t>n</w:t>
            </w:r>
          </w:p>
        </w:tc>
        <w:tc>
          <w:tcPr>
            <w:tcW w:w="222" w:type="dxa"/>
            <w:vAlign w:val="center"/>
          </w:tcPr>
          <w:p w14:paraId="4F0B1136" w14:textId="547C64F9" w:rsidR="00C72EF8" w:rsidRPr="008C08D9" w:rsidRDefault="00C72EF8" w:rsidP="00C72EF8">
            <w:pPr>
              <w:ind w:leftChars="-17" w:left="143" w:hanging="179"/>
              <w:rPr>
                <w:rFonts w:ascii="Trebuchet MS" w:hAnsi="Trebuchet MS" w:cs="Arial"/>
              </w:rPr>
            </w:pPr>
            <w:r>
              <w:rPr>
                <w:rFonts w:ascii="Trebuchet MS" w:hAnsi="Trebuchet MS" w:cs="Arial" w:hint="eastAsia"/>
              </w:rPr>
              <w:t>p</w:t>
            </w:r>
          </w:p>
        </w:tc>
        <w:tc>
          <w:tcPr>
            <w:tcW w:w="222" w:type="dxa"/>
            <w:vAlign w:val="center"/>
          </w:tcPr>
          <w:p w14:paraId="76A0171C" w14:textId="433A80B2" w:rsidR="00C72EF8" w:rsidRPr="008C08D9" w:rsidRDefault="00C72EF8" w:rsidP="00C72EF8">
            <w:pPr>
              <w:ind w:leftChars="-17" w:left="143" w:hanging="179"/>
              <w:rPr>
                <w:rFonts w:ascii="Trebuchet MS" w:hAnsi="Trebuchet MS" w:cs="Arial"/>
              </w:rPr>
            </w:pPr>
            <w:r>
              <w:rPr>
                <w:rFonts w:ascii="Trebuchet MS" w:hAnsi="Trebuchet MS" w:cs="Arial" w:hint="eastAsia"/>
              </w:rPr>
              <w:t>u</w:t>
            </w:r>
          </w:p>
        </w:tc>
        <w:tc>
          <w:tcPr>
            <w:tcW w:w="221" w:type="dxa"/>
            <w:vAlign w:val="center"/>
          </w:tcPr>
          <w:p w14:paraId="76A38CD9" w14:textId="3667F725" w:rsidR="00C72EF8" w:rsidRPr="008C08D9" w:rsidRDefault="00C72EF8" w:rsidP="00C72EF8">
            <w:pPr>
              <w:ind w:leftChars="-17" w:left="143" w:hanging="179"/>
              <w:rPr>
                <w:rFonts w:ascii="Trebuchet MS" w:hAnsi="Trebuchet MS" w:cs="Arial"/>
              </w:rPr>
            </w:pPr>
            <w:r>
              <w:rPr>
                <w:rFonts w:ascii="Trebuchet MS" w:hAnsi="Trebuchet MS" w:cs="Arial" w:hint="eastAsia"/>
              </w:rPr>
              <w:t>t</w:t>
            </w:r>
          </w:p>
        </w:tc>
        <w:tc>
          <w:tcPr>
            <w:tcW w:w="222" w:type="dxa"/>
            <w:vAlign w:val="center"/>
          </w:tcPr>
          <w:p w14:paraId="7B5F4E73" w14:textId="6956845D" w:rsidR="00C72EF8" w:rsidRPr="008C08D9" w:rsidRDefault="00C72EF8" w:rsidP="00C72EF8">
            <w:pPr>
              <w:ind w:leftChars="-17" w:left="143" w:hanging="179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12518818" w14:textId="4D810F0C" w:rsidR="00C72EF8" w:rsidRPr="008C08D9" w:rsidRDefault="00C72EF8" w:rsidP="00C72EF8">
            <w:pPr>
              <w:ind w:leftChars="-17" w:left="143" w:hanging="179"/>
              <w:rPr>
                <w:rFonts w:ascii="Trebuchet MS" w:hAnsi="Trebuchet MS" w:cs="Arial"/>
              </w:rPr>
            </w:pPr>
            <w:r>
              <w:rPr>
                <w:rFonts w:ascii="Trebuchet MS" w:hAnsi="Trebuchet MS" w:cs="Arial" w:hint="eastAsia"/>
              </w:rPr>
              <w:t>t</w:t>
            </w:r>
          </w:p>
        </w:tc>
        <w:tc>
          <w:tcPr>
            <w:tcW w:w="222" w:type="dxa"/>
            <w:vAlign w:val="center"/>
          </w:tcPr>
          <w:p w14:paraId="5CDEAD00" w14:textId="6B2B1992" w:rsidR="00C72EF8" w:rsidRPr="008C08D9" w:rsidRDefault="00C72EF8" w:rsidP="00C72EF8">
            <w:pPr>
              <w:ind w:leftChars="-17" w:left="143" w:hanging="179"/>
              <w:rPr>
                <w:rFonts w:ascii="Trebuchet MS" w:hAnsi="Trebuchet MS" w:cs="Arial"/>
              </w:rPr>
            </w:pPr>
            <w:r>
              <w:rPr>
                <w:rFonts w:ascii="Trebuchet MS" w:hAnsi="Trebuchet MS" w:cs="Arial" w:hint="eastAsia"/>
              </w:rPr>
              <w:t>o</w:t>
            </w:r>
          </w:p>
        </w:tc>
        <w:tc>
          <w:tcPr>
            <w:tcW w:w="222" w:type="dxa"/>
            <w:vAlign w:val="center"/>
          </w:tcPr>
          <w:p w14:paraId="659FC040" w14:textId="6F80EA8D" w:rsidR="00C72EF8" w:rsidRPr="008C08D9" w:rsidRDefault="00C72EF8" w:rsidP="00C72EF8">
            <w:pPr>
              <w:ind w:leftChars="-17" w:left="143" w:hanging="179"/>
              <w:rPr>
                <w:rFonts w:ascii="Trebuchet MS" w:hAnsi="Trebuchet MS" w:cs="Arial"/>
              </w:rPr>
            </w:pPr>
            <w:r>
              <w:rPr>
                <w:rFonts w:ascii="Trebuchet MS" w:hAnsi="Trebuchet MS" w:cs="Arial" w:hint="eastAsia"/>
              </w:rPr>
              <w:t>p</w:t>
            </w:r>
          </w:p>
        </w:tc>
        <w:tc>
          <w:tcPr>
            <w:tcW w:w="222" w:type="dxa"/>
            <w:vAlign w:val="center"/>
          </w:tcPr>
          <w:p w14:paraId="3C9F3CA1" w14:textId="3FB30E72" w:rsidR="00C72EF8" w:rsidRPr="008C08D9" w:rsidRDefault="00C72EF8" w:rsidP="00C72EF8">
            <w:pPr>
              <w:ind w:leftChars="-17" w:left="143" w:hanging="179"/>
              <w:rPr>
                <w:rFonts w:ascii="Trebuchet MS" w:hAnsi="Trebuchet MS" w:cs="Arial"/>
              </w:rPr>
            </w:pPr>
            <w:r>
              <w:rPr>
                <w:rFonts w:ascii="Trebuchet MS" w:hAnsi="Trebuchet MS" w:cs="Arial" w:hint="eastAsia"/>
              </w:rPr>
              <w:t>-</w:t>
            </w:r>
          </w:p>
        </w:tc>
        <w:tc>
          <w:tcPr>
            <w:tcW w:w="222" w:type="dxa"/>
            <w:vAlign w:val="center"/>
          </w:tcPr>
          <w:p w14:paraId="43E5BD1C" w14:textId="533E028E" w:rsidR="00C72EF8" w:rsidRPr="008C08D9" w:rsidRDefault="00C72EF8" w:rsidP="00C72EF8">
            <w:pPr>
              <w:ind w:leftChars="-17" w:left="143" w:hanging="179"/>
              <w:rPr>
                <w:rFonts w:ascii="Trebuchet MS" w:hAnsi="Trebuchet MS" w:cs="Arial"/>
              </w:rPr>
            </w:pPr>
            <w:r>
              <w:rPr>
                <w:rFonts w:ascii="Trebuchet MS" w:hAnsi="Trebuchet MS" w:cs="Arial" w:hint="eastAsia"/>
              </w:rPr>
              <w:t>u</w:t>
            </w:r>
          </w:p>
        </w:tc>
        <w:tc>
          <w:tcPr>
            <w:tcW w:w="222" w:type="dxa"/>
            <w:vAlign w:val="center"/>
          </w:tcPr>
          <w:p w14:paraId="5F94C618" w14:textId="0CF4E4F2" w:rsidR="00C72EF8" w:rsidRPr="008C08D9" w:rsidRDefault="00C72EF8" w:rsidP="00C72EF8">
            <w:pPr>
              <w:ind w:leftChars="-17" w:left="143" w:hanging="179"/>
              <w:rPr>
                <w:rFonts w:ascii="Trebuchet MS" w:hAnsi="Trebuchet MS" w:cs="Arial"/>
              </w:rPr>
            </w:pPr>
            <w:r>
              <w:rPr>
                <w:rFonts w:ascii="Trebuchet MS" w:hAnsi="Trebuchet MS" w:cs="Arial" w:hint="eastAsia"/>
              </w:rPr>
              <w:t>p</w:t>
            </w:r>
          </w:p>
        </w:tc>
      </w:tr>
      <w:tr w:rsidR="00C72EF8" w:rsidRPr="008C08D9" w14:paraId="1C6418E9" w14:textId="77777777" w:rsidTr="00E24D60">
        <w:trPr>
          <w:cantSplit/>
          <w:trHeight w:val="420"/>
          <w:jc w:val="center"/>
        </w:trPr>
        <w:tc>
          <w:tcPr>
            <w:tcW w:w="221" w:type="dxa"/>
            <w:vAlign w:val="center"/>
          </w:tcPr>
          <w:p w14:paraId="7E2D324C" w14:textId="29FFC5D9" w:rsidR="00C72EF8" w:rsidRPr="008C08D9" w:rsidRDefault="00C72EF8" w:rsidP="00C72EF8">
            <w:pPr>
              <w:ind w:leftChars="-17" w:left="143" w:hanging="179"/>
              <w:rPr>
                <w:rFonts w:ascii="Trebuchet MS" w:hAnsi="Trebuchet MS" w:cs="Arial"/>
              </w:rPr>
            </w:pPr>
            <w:r>
              <w:rPr>
                <w:rFonts w:ascii="Trebuchet MS" w:hAnsi="Trebuchet MS" w:cs="Arial" w:hint="eastAsia"/>
              </w:rPr>
              <w:t>P</w:t>
            </w:r>
            <w:r w:rsidRPr="008C08D9">
              <w:rPr>
                <w:rFonts w:ascii="Trebuchet MS" w:hAnsi="Trebuchet MS" w:cs="Arial"/>
              </w:rPr>
              <w:t xml:space="preserve">  </w:t>
            </w:r>
          </w:p>
        </w:tc>
        <w:tc>
          <w:tcPr>
            <w:tcW w:w="222" w:type="dxa"/>
            <w:vAlign w:val="center"/>
          </w:tcPr>
          <w:p w14:paraId="26EF8AE4" w14:textId="5455D692" w:rsidR="00C72EF8" w:rsidRPr="008C08D9" w:rsidRDefault="00C72EF8" w:rsidP="00C72EF8">
            <w:pPr>
              <w:ind w:leftChars="-17" w:left="143" w:hanging="179"/>
              <w:rPr>
                <w:rFonts w:ascii="Trebuchet MS" w:hAnsi="Trebuchet MS" w:cs="Arial"/>
              </w:rPr>
            </w:pPr>
            <w:r>
              <w:rPr>
                <w:rFonts w:ascii="Trebuchet MS" w:hAnsi="Trebuchet MS" w:cs="Arial" w:hint="eastAsia"/>
              </w:rPr>
              <w:t>I</w:t>
            </w:r>
          </w:p>
        </w:tc>
        <w:tc>
          <w:tcPr>
            <w:tcW w:w="222" w:type="dxa"/>
            <w:vAlign w:val="center"/>
          </w:tcPr>
          <w:p w14:paraId="4EB01B47" w14:textId="7C15767A" w:rsidR="00C72EF8" w:rsidRPr="008C08D9" w:rsidRDefault="00C72EF8" w:rsidP="00C72EF8">
            <w:pPr>
              <w:ind w:leftChars="-17" w:left="143" w:hanging="179"/>
              <w:rPr>
                <w:rFonts w:ascii="Trebuchet MS" w:hAnsi="Trebuchet MS" w:cs="Arial"/>
              </w:rPr>
            </w:pPr>
            <w:r>
              <w:rPr>
                <w:rFonts w:ascii="Trebuchet MS" w:hAnsi="Trebuchet MS" w:cs="Arial" w:hint="eastAsia"/>
              </w:rPr>
              <w:t>N</w:t>
            </w:r>
          </w:p>
        </w:tc>
        <w:tc>
          <w:tcPr>
            <w:tcW w:w="222" w:type="dxa"/>
            <w:vAlign w:val="center"/>
          </w:tcPr>
          <w:p w14:paraId="55135373" w14:textId="5E6F258C" w:rsidR="00C72EF8" w:rsidRPr="008C08D9" w:rsidRDefault="00C72EF8" w:rsidP="00C72EF8">
            <w:pPr>
              <w:ind w:leftChars="-17" w:left="143" w:hanging="179"/>
              <w:rPr>
                <w:rFonts w:ascii="Trebuchet MS" w:hAnsi="Trebuchet MS" w:cs="Arial"/>
              </w:rPr>
            </w:pPr>
            <w:r>
              <w:rPr>
                <w:rFonts w:ascii="Trebuchet MS" w:hAnsi="Trebuchet MS" w:cs="Arial" w:hint="eastAsia"/>
              </w:rPr>
              <w:t>,</w:t>
            </w:r>
          </w:p>
        </w:tc>
        <w:tc>
          <w:tcPr>
            <w:tcW w:w="222" w:type="dxa"/>
            <w:vAlign w:val="center"/>
          </w:tcPr>
          <w:p w14:paraId="617548C1" w14:textId="6900562E" w:rsidR="00C72EF8" w:rsidRPr="008C08D9" w:rsidRDefault="00C72EF8" w:rsidP="00C72EF8">
            <w:pPr>
              <w:ind w:leftChars="-17" w:left="143" w:hanging="179"/>
              <w:rPr>
                <w:rFonts w:ascii="Trebuchet MS" w:hAnsi="Trebuchet MS" w:cs="Arial"/>
              </w:rPr>
            </w:pPr>
            <w:r>
              <w:rPr>
                <w:rFonts w:ascii="Trebuchet MS" w:hAnsi="Trebuchet MS" w:cs="Arial" w:hint="eastAsia"/>
              </w:rPr>
              <w:t>e</w:t>
            </w:r>
          </w:p>
        </w:tc>
        <w:tc>
          <w:tcPr>
            <w:tcW w:w="222" w:type="dxa"/>
            <w:vAlign w:val="center"/>
          </w:tcPr>
          <w:p w14:paraId="6B74F61E" w14:textId="4CF7193F" w:rsidR="00C72EF8" w:rsidRPr="008C08D9" w:rsidRDefault="00C72EF8" w:rsidP="00C72EF8">
            <w:pPr>
              <w:ind w:leftChars="-17" w:left="143" w:hanging="179"/>
              <w:rPr>
                <w:rFonts w:ascii="Trebuchet MS" w:hAnsi="Trebuchet MS" w:cs="Arial"/>
              </w:rPr>
            </w:pPr>
            <w:r>
              <w:rPr>
                <w:rFonts w:ascii="Trebuchet MS" w:hAnsi="Trebuchet MS" w:cs="Arial" w:hint="eastAsia"/>
              </w:rPr>
              <w:t>n</w:t>
            </w:r>
          </w:p>
        </w:tc>
        <w:tc>
          <w:tcPr>
            <w:tcW w:w="222" w:type="dxa"/>
            <w:vAlign w:val="center"/>
          </w:tcPr>
          <w:p w14:paraId="0112CD38" w14:textId="3E906D5D" w:rsidR="00C72EF8" w:rsidRPr="008C08D9" w:rsidRDefault="00C72EF8" w:rsidP="00C72EF8">
            <w:pPr>
              <w:ind w:leftChars="-17" w:left="143" w:hanging="179"/>
              <w:rPr>
                <w:rFonts w:ascii="Trebuchet MS" w:hAnsi="Trebuchet MS" w:cs="Arial"/>
              </w:rPr>
            </w:pPr>
            <w:r>
              <w:rPr>
                <w:rFonts w:ascii="Trebuchet MS" w:hAnsi="Trebuchet MS" w:cs="Arial" w:hint="eastAsia"/>
              </w:rPr>
              <w:t>d</w:t>
            </w:r>
          </w:p>
        </w:tc>
        <w:tc>
          <w:tcPr>
            <w:tcW w:w="222" w:type="dxa"/>
            <w:vAlign w:val="center"/>
          </w:tcPr>
          <w:p w14:paraId="49579B9C" w14:textId="77777777" w:rsidR="00C72EF8" w:rsidRPr="008C08D9" w:rsidRDefault="00C72EF8" w:rsidP="00C72EF8">
            <w:pPr>
              <w:ind w:leftChars="-17" w:left="143" w:hanging="179"/>
              <w:rPr>
                <w:rFonts w:ascii="Trebuchet MS" w:hAnsi="Trebuchet MS" w:cs="Arial"/>
              </w:rPr>
            </w:pPr>
          </w:p>
        </w:tc>
        <w:tc>
          <w:tcPr>
            <w:tcW w:w="221" w:type="dxa"/>
            <w:vAlign w:val="center"/>
          </w:tcPr>
          <w:p w14:paraId="40F98757" w14:textId="45C05CB4" w:rsidR="00C72EF8" w:rsidRPr="008C08D9" w:rsidRDefault="00C72EF8" w:rsidP="00C72EF8">
            <w:pPr>
              <w:ind w:leftChars="-17" w:left="143" w:hanging="179"/>
              <w:rPr>
                <w:rFonts w:ascii="Trebuchet MS" w:hAnsi="Trebuchet MS" w:cs="Arial"/>
              </w:rPr>
            </w:pPr>
            <w:r>
              <w:rPr>
                <w:rFonts w:ascii="Trebuchet MS" w:hAnsi="Trebuchet MS" w:cs="Arial" w:hint="eastAsia"/>
              </w:rPr>
              <w:t>w</w:t>
            </w:r>
          </w:p>
        </w:tc>
        <w:tc>
          <w:tcPr>
            <w:tcW w:w="222" w:type="dxa"/>
            <w:vAlign w:val="center"/>
          </w:tcPr>
          <w:p w14:paraId="3FC9E77A" w14:textId="7FB15003" w:rsidR="00C72EF8" w:rsidRPr="008C08D9" w:rsidRDefault="00C72EF8" w:rsidP="00C72EF8">
            <w:pPr>
              <w:ind w:leftChars="-17" w:left="143" w:hanging="179"/>
              <w:rPr>
                <w:rFonts w:ascii="Trebuchet MS" w:hAnsi="Trebuchet MS" w:cs="Arial"/>
              </w:rPr>
            </w:pPr>
            <w:proofErr w:type="spellStart"/>
            <w:r>
              <w:rPr>
                <w:rFonts w:ascii="Trebuchet MS" w:hAnsi="Trebuchet MS" w:cs="Arial" w:hint="eastAsia"/>
              </w:rPr>
              <w:t>i</w:t>
            </w:r>
            <w:proofErr w:type="spellEnd"/>
          </w:p>
        </w:tc>
        <w:tc>
          <w:tcPr>
            <w:tcW w:w="222" w:type="dxa"/>
            <w:vAlign w:val="center"/>
          </w:tcPr>
          <w:p w14:paraId="3FC2091D" w14:textId="50576F23" w:rsidR="00C72EF8" w:rsidRPr="008C08D9" w:rsidRDefault="00C72EF8" w:rsidP="00C72EF8">
            <w:pPr>
              <w:ind w:leftChars="-17" w:left="143" w:hanging="179"/>
              <w:rPr>
                <w:rFonts w:ascii="Trebuchet MS" w:hAnsi="Trebuchet MS" w:cs="Arial"/>
              </w:rPr>
            </w:pPr>
            <w:r>
              <w:rPr>
                <w:rFonts w:ascii="Trebuchet MS" w:hAnsi="Trebuchet MS" w:cs="Arial" w:hint="eastAsia"/>
              </w:rPr>
              <w:t>t</w:t>
            </w:r>
          </w:p>
        </w:tc>
        <w:tc>
          <w:tcPr>
            <w:tcW w:w="222" w:type="dxa"/>
            <w:vAlign w:val="center"/>
          </w:tcPr>
          <w:p w14:paraId="11E4768E" w14:textId="454F68DB" w:rsidR="00C72EF8" w:rsidRPr="008C08D9" w:rsidRDefault="00C72EF8" w:rsidP="00C72EF8">
            <w:pPr>
              <w:ind w:leftChars="-17" w:left="143" w:hanging="179"/>
              <w:rPr>
                <w:rFonts w:ascii="Trebuchet MS" w:hAnsi="Trebuchet MS" w:cs="Arial"/>
              </w:rPr>
            </w:pPr>
            <w:r>
              <w:rPr>
                <w:rFonts w:ascii="Trebuchet MS" w:hAnsi="Trebuchet MS" w:cs="Arial" w:hint="eastAsia"/>
              </w:rPr>
              <w:t>h</w:t>
            </w:r>
          </w:p>
        </w:tc>
        <w:tc>
          <w:tcPr>
            <w:tcW w:w="222" w:type="dxa"/>
            <w:vAlign w:val="center"/>
          </w:tcPr>
          <w:p w14:paraId="04A4D0F9" w14:textId="77777777" w:rsidR="00C72EF8" w:rsidRPr="008C08D9" w:rsidRDefault="00C72EF8" w:rsidP="00C72EF8">
            <w:pPr>
              <w:ind w:leftChars="-17" w:left="143" w:hanging="179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41F19A74" w14:textId="12767CEB" w:rsidR="00C72EF8" w:rsidRPr="008C08D9" w:rsidRDefault="00C72EF8" w:rsidP="00C72EF8">
            <w:pPr>
              <w:ind w:leftChars="-17" w:left="143" w:hanging="179"/>
              <w:rPr>
                <w:rFonts w:ascii="Trebuchet MS" w:hAnsi="Trebuchet MS" w:cs="Arial"/>
              </w:rPr>
            </w:pPr>
            <w:r>
              <w:rPr>
                <w:rFonts w:ascii="Trebuchet MS" w:hAnsi="Trebuchet MS" w:cs="Arial" w:hint="eastAsia"/>
              </w:rPr>
              <w:t>#</w:t>
            </w:r>
          </w:p>
        </w:tc>
        <w:tc>
          <w:tcPr>
            <w:tcW w:w="222" w:type="dxa"/>
            <w:vAlign w:val="center"/>
          </w:tcPr>
          <w:p w14:paraId="6CBF1E3E" w14:textId="77777777" w:rsidR="00C72EF8" w:rsidRPr="008C08D9" w:rsidRDefault="00C72EF8" w:rsidP="00C72EF8">
            <w:pPr>
              <w:ind w:leftChars="-17" w:left="143" w:hanging="179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7AF82303" w14:textId="77777777" w:rsidR="00C72EF8" w:rsidRPr="008C08D9" w:rsidRDefault="00C72EF8" w:rsidP="00C72EF8">
            <w:pPr>
              <w:ind w:leftChars="-17" w:left="143" w:hanging="179"/>
              <w:rPr>
                <w:rFonts w:ascii="Trebuchet MS" w:hAnsi="Trebuchet MS" w:cs="Arial"/>
              </w:rPr>
            </w:pPr>
          </w:p>
        </w:tc>
      </w:tr>
      <w:tr w:rsidR="00C72EF8" w:rsidRPr="008C08D9" w14:paraId="60E37152" w14:textId="77777777" w:rsidTr="00E24D60">
        <w:trPr>
          <w:cantSplit/>
          <w:trHeight w:val="420"/>
          <w:jc w:val="center"/>
        </w:trPr>
        <w:tc>
          <w:tcPr>
            <w:tcW w:w="443" w:type="dxa"/>
            <w:gridSpan w:val="2"/>
            <w:vAlign w:val="center"/>
          </w:tcPr>
          <w:p w14:paraId="471C6EFF" w14:textId="77777777" w:rsidR="00C72EF8" w:rsidRPr="008C08D9" w:rsidRDefault="00C72EF8" w:rsidP="00C72EF8">
            <w:pPr>
              <w:ind w:leftChars="-17" w:left="143" w:hanging="179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28DB0A00" w14:textId="77777777" w:rsidR="00C72EF8" w:rsidRPr="008C08D9" w:rsidRDefault="00C72EF8" w:rsidP="00C72EF8">
            <w:pPr>
              <w:ind w:leftChars="-17" w:left="143" w:hanging="179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761B61E9" w14:textId="77777777" w:rsidR="00C72EF8" w:rsidRPr="008C08D9" w:rsidRDefault="00C72EF8" w:rsidP="00C72EF8">
            <w:pPr>
              <w:ind w:leftChars="-17" w:left="143" w:hanging="179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13882587" w14:textId="77777777" w:rsidR="00C72EF8" w:rsidRPr="008C08D9" w:rsidRDefault="00C72EF8" w:rsidP="00C72EF8">
            <w:pPr>
              <w:ind w:leftChars="-17" w:left="143" w:hanging="179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69146583" w14:textId="77777777" w:rsidR="00C72EF8" w:rsidRPr="008C08D9" w:rsidRDefault="00C72EF8" w:rsidP="00C72EF8">
            <w:pPr>
              <w:ind w:leftChars="-17" w:left="143" w:hanging="179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4E8738A4" w14:textId="77777777" w:rsidR="00C72EF8" w:rsidRPr="008C08D9" w:rsidRDefault="00C72EF8" w:rsidP="00C72EF8">
            <w:pPr>
              <w:ind w:leftChars="-17" w:left="143" w:hanging="179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3494D48E" w14:textId="77777777" w:rsidR="00C72EF8" w:rsidRPr="008C08D9" w:rsidRDefault="00C72EF8" w:rsidP="00C72EF8">
            <w:pPr>
              <w:ind w:leftChars="-17" w:left="143" w:hanging="179"/>
              <w:rPr>
                <w:rFonts w:ascii="Trebuchet MS" w:hAnsi="Trebuchet MS" w:cs="Arial"/>
              </w:rPr>
            </w:pPr>
          </w:p>
        </w:tc>
        <w:tc>
          <w:tcPr>
            <w:tcW w:w="221" w:type="dxa"/>
            <w:vAlign w:val="center"/>
          </w:tcPr>
          <w:p w14:paraId="4CAB116B" w14:textId="77777777" w:rsidR="00C72EF8" w:rsidRPr="008C08D9" w:rsidRDefault="00C72EF8" w:rsidP="00C72EF8">
            <w:pPr>
              <w:ind w:leftChars="-17" w:left="143" w:hanging="179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59C81ACC" w14:textId="77777777" w:rsidR="00C72EF8" w:rsidRPr="008C08D9" w:rsidRDefault="00C72EF8" w:rsidP="00C72EF8">
            <w:pPr>
              <w:ind w:leftChars="-17" w:left="143" w:hanging="179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6CB8F7A5" w14:textId="77777777" w:rsidR="00C72EF8" w:rsidRPr="008C08D9" w:rsidRDefault="00C72EF8" w:rsidP="00C72EF8">
            <w:pPr>
              <w:ind w:leftChars="-17" w:left="143" w:hanging="179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0F017898" w14:textId="77777777" w:rsidR="00C72EF8" w:rsidRPr="008C08D9" w:rsidRDefault="00C72EF8" w:rsidP="00C72EF8">
            <w:pPr>
              <w:ind w:leftChars="-17" w:left="143" w:hanging="179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467C183D" w14:textId="77777777" w:rsidR="00C72EF8" w:rsidRPr="008C08D9" w:rsidRDefault="00C72EF8" w:rsidP="00C72EF8">
            <w:pPr>
              <w:ind w:leftChars="-17" w:left="143" w:hanging="179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21BABEC5" w14:textId="77777777" w:rsidR="00C72EF8" w:rsidRPr="008C08D9" w:rsidRDefault="00C72EF8" w:rsidP="00C72EF8">
            <w:pPr>
              <w:ind w:leftChars="-17" w:left="143" w:hanging="179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1435408B" w14:textId="77777777" w:rsidR="00C72EF8" w:rsidRPr="008C08D9" w:rsidRDefault="00C72EF8" w:rsidP="00C72EF8">
            <w:pPr>
              <w:ind w:leftChars="-17" w:left="143" w:hanging="179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59F9D815" w14:textId="77777777" w:rsidR="00C72EF8" w:rsidRPr="008C08D9" w:rsidRDefault="00C72EF8" w:rsidP="00C72EF8">
            <w:pPr>
              <w:ind w:leftChars="-17" w:left="143" w:hanging="179"/>
              <w:rPr>
                <w:rFonts w:ascii="Trebuchet MS" w:hAnsi="Trebuchet MS" w:cs="Arial"/>
              </w:rPr>
            </w:pPr>
          </w:p>
        </w:tc>
      </w:tr>
    </w:tbl>
    <w:p w14:paraId="70D72100" w14:textId="0819F291" w:rsidR="00C72EF8" w:rsidRDefault="008F5311" w:rsidP="00E920EF">
      <w:pPr>
        <w:numPr>
          <w:ilvl w:val="0"/>
          <w:numId w:val="9"/>
        </w:numPr>
        <w:spacing w:beforeLines="50" w:before="174" w:afterLines="50" w:after="174"/>
        <w:ind w:left="357" w:hanging="357"/>
        <w:rPr>
          <w:rFonts w:ascii="Trebuchet MS" w:hAnsi="Trebuchet MS" w:cs="Arial"/>
          <w:noProof/>
          <w:sz w:val="20"/>
        </w:rPr>
      </w:pPr>
      <w:r>
        <w:rPr>
          <w:rFonts w:ascii="Trebuchet MS" w:hAnsi="Trebuchet MS" w:cs="Arial" w:hint="eastAsia"/>
          <w:noProof/>
          <w:sz w:val="20"/>
        </w:rPr>
        <w:t xml:space="preserve">Enter the top-up PIN printed on the voucher and press the </w:t>
      </w:r>
      <w:r w:rsidRPr="002642A5">
        <w:rPr>
          <w:rFonts w:ascii="Trebuchet MS" w:hAnsi="Trebuchet MS" w:cs="Arial"/>
          <w:b/>
          <w:noProof/>
          <w:sz w:val="20"/>
        </w:rPr>
        <w:t xml:space="preserve">[#] </w:t>
      </w:r>
      <w:r>
        <w:rPr>
          <w:rFonts w:ascii="Trebuchet MS" w:hAnsi="Trebuchet MS" w:cs="Arial"/>
          <w:noProof/>
          <w:sz w:val="20"/>
        </w:rPr>
        <w:t>button.</w:t>
      </w:r>
      <w:r>
        <w:rPr>
          <w:rFonts w:ascii="Trebuchet MS" w:hAnsi="Trebuchet MS" w:cs="Arial" w:hint="eastAsia"/>
          <w:noProof/>
          <w:sz w:val="20"/>
        </w:rPr>
        <w:t xml:space="preserve">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221"/>
        <w:gridCol w:w="222"/>
        <w:gridCol w:w="222"/>
        <w:gridCol w:w="222"/>
        <w:gridCol w:w="222"/>
        <w:gridCol w:w="222"/>
        <w:gridCol w:w="222"/>
        <w:gridCol w:w="222"/>
        <w:gridCol w:w="221"/>
        <w:gridCol w:w="222"/>
        <w:gridCol w:w="222"/>
        <w:gridCol w:w="222"/>
        <w:gridCol w:w="222"/>
        <w:gridCol w:w="222"/>
        <w:gridCol w:w="222"/>
        <w:gridCol w:w="222"/>
      </w:tblGrid>
      <w:tr w:rsidR="00C72EF8" w:rsidRPr="008C08D9" w14:paraId="1EFFA593" w14:textId="77777777" w:rsidTr="00B56487">
        <w:trPr>
          <w:cantSplit/>
          <w:trHeight w:val="420"/>
          <w:jc w:val="center"/>
        </w:trPr>
        <w:tc>
          <w:tcPr>
            <w:tcW w:w="221" w:type="dxa"/>
            <w:vAlign w:val="center"/>
          </w:tcPr>
          <w:p w14:paraId="5472DBE8" w14:textId="77777777" w:rsidR="00C72EF8" w:rsidRPr="005970B1" w:rsidRDefault="00C72EF8" w:rsidP="00B56487">
            <w:pPr>
              <w:ind w:leftChars="-17" w:left="-36"/>
              <w:jc w:val="left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556B48EB" w14:textId="77777777" w:rsidR="00C72EF8" w:rsidRPr="005970B1" w:rsidRDefault="00C72EF8" w:rsidP="00B56487">
            <w:pPr>
              <w:ind w:leftChars="-17" w:left="-36"/>
              <w:jc w:val="left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0FD93FF5" w14:textId="77777777" w:rsidR="00C72EF8" w:rsidRPr="005970B1" w:rsidRDefault="00C72EF8" w:rsidP="00B56487">
            <w:pPr>
              <w:ind w:leftChars="-17" w:left="-36"/>
              <w:jc w:val="left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1C7752A7" w14:textId="77777777" w:rsidR="00C72EF8" w:rsidRPr="005970B1" w:rsidRDefault="00C72EF8" w:rsidP="00B56487">
            <w:pPr>
              <w:ind w:leftChars="-17" w:left="-36"/>
              <w:jc w:val="left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28AA906F" w14:textId="77777777" w:rsidR="00C72EF8" w:rsidRPr="005970B1" w:rsidRDefault="00C72EF8" w:rsidP="00B56487">
            <w:pPr>
              <w:ind w:leftChars="-17" w:left="-36"/>
              <w:jc w:val="left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3273BBE8" w14:textId="77777777" w:rsidR="00C72EF8" w:rsidRPr="005970B1" w:rsidRDefault="00C72EF8" w:rsidP="00B56487">
            <w:pPr>
              <w:ind w:leftChars="-17" w:left="-36"/>
              <w:jc w:val="left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1CFC74FF" w14:textId="77777777" w:rsidR="00C72EF8" w:rsidRPr="005970B1" w:rsidRDefault="00C72EF8" w:rsidP="00B56487">
            <w:pPr>
              <w:ind w:leftChars="-17" w:left="-36"/>
              <w:jc w:val="left"/>
              <w:rPr>
                <w:rFonts w:ascii="Trebuchet MS" w:hAnsi="Trebuchet MS" w:cs="Arial"/>
              </w:rPr>
            </w:pPr>
            <w:r>
              <w:rPr>
                <w:rFonts w:ascii="Trebuchet MS" w:hAnsi="Trebuchet MS" w:cs="Arial" w:hint="eastAsia"/>
              </w:rPr>
              <w:t>0</w:t>
            </w:r>
          </w:p>
        </w:tc>
        <w:tc>
          <w:tcPr>
            <w:tcW w:w="222" w:type="dxa"/>
            <w:vAlign w:val="center"/>
          </w:tcPr>
          <w:p w14:paraId="1C211994" w14:textId="77777777" w:rsidR="00C72EF8" w:rsidRPr="005970B1" w:rsidRDefault="00C72EF8" w:rsidP="00B56487">
            <w:pPr>
              <w:ind w:leftChars="-17" w:left="-36"/>
              <w:jc w:val="left"/>
              <w:rPr>
                <w:rFonts w:ascii="Trebuchet MS" w:hAnsi="Trebuchet MS" w:cs="Arial"/>
              </w:rPr>
            </w:pPr>
            <w:r w:rsidRPr="008C08D9">
              <w:rPr>
                <w:rFonts w:ascii="Trebuchet MS" w:hAnsi="Trebuchet MS" w:cs="Arial"/>
              </w:rPr>
              <w:t>.</w:t>
            </w:r>
          </w:p>
        </w:tc>
        <w:tc>
          <w:tcPr>
            <w:tcW w:w="221" w:type="dxa"/>
            <w:vAlign w:val="center"/>
          </w:tcPr>
          <w:p w14:paraId="3CDF0C6C" w14:textId="77777777" w:rsidR="00C72EF8" w:rsidRPr="005970B1" w:rsidRDefault="00C72EF8" w:rsidP="00B56487">
            <w:pPr>
              <w:ind w:leftChars="-17" w:left="-36"/>
              <w:jc w:val="left"/>
              <w:rPr>
                <w:rFonts w:ascii="Trebuchet MS" w:hAnsi="Trebuchet MS" w:cs="Arial"/>
              </w:rPr>
            </w:pPr>
            <w:r>
              <w:rPr>
                <w:rFonts w:ascii="Trebuchet MS" w:hAnsi="Trebuchet MS" w:cs="Arial"/>
              </w:rPr>
              <w:t>0</w:t>
            </w:r>
          </w:p>
        </w:tc>
        <w:tc>
          <w:tcPr>
            <w:tcW w:w="222" w:type="dxa"/>
            <w:vAlign w:val="center"/>
          </w:tcPr>
          <w:p w14:paraId="53EC53EA" w14:textId="77777777" w:rsidR="00C72EF8" w:rsidRPr="005970B1" w:rsidRDefault="00C72EF8" w:rsidP="00B56487">
            <w:pPr>
              <w:ind w:leftChars="-17" w:left="-36"/>
              <w:jc w:val="left"/>
              <w:rPr>
                <w:rFonts w:ascii="Trebuchet MS" w:hAnsi="Trebuchet MS" w:cs="Arial"/>
              </w:rPr>
            </w:pPr>
            <w:r w:rsidRPr="008C08D9">
              <w:rPr>
                <w:rFonts w:ascii="Trebuchet MS" w:hAnsi="Trebuchet MS" w:cs="Arial"/>
              </w:rPr>
              <w:t>2</w:t>
            </w:r>
          </w:p>
        </w:tc>
        <w:tc>
          <w:tcPr>
            <w:tcW w:w="222" w:type="dxa"/>
            <w:vAlign w:val="center"/>
          </w:tcPr>
          <w:p w14:paraId="2C5C1931" w14:textId="77777777" w:rsidR="00C72EF8" w:rsidRPr="005970B1" w:rsidRDefault="00C72EF8" w:rsidP="00B56487">
            <w:pPr>
              <w:ind w:leftChars="-17" w:left="-36"/>
              <w:jc w:val="left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643F36D4" w14:textId="77777777" w:rsidR="00C72EF8" w:rsidRPr="005970B1" w:rsidRDefault="00C72EF8" w:rsidP="00B56487">
            <w:pPr>
              <w:ind w:leftChars="-17" w:left="-36"/>
              <w:jc w:val="left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68274E89" w14:textId="77777777" w:rsidR="00C72EF8" w:rsidRPr="005970B1" w:rsidRDefault="00C72EF8" w:rsidP="00B56487">
            <w:pPr>
              <w:ind w:leftChars="-17" w:left="-36"/>
              <w:jc w:val="left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46FCD0B6" w14:textId="77777777" w:rsidR="00C72EF8" w:rsidRPr="005970B1" w:rsidRDefault="00C72EF8" w:rsidP="00B56487">
            <w:pPr>
              <w:ind w:leftChars="-17" w:left="-36"/>
              <w:jc w:val="left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6BDFA204" w14:textId="77777777" w:rsidR="00C72EF8" w:rsidRPr="005970B1" w:rsidRDefault="00C72EF8" w:rsidP="00B56487">
            <w:pPr>
              <w:ind w:leftChars="-17" w:left="-36"/>
              <w:jc w:val="left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7D5773BA" w14:textId="77777777" w:rsidR="00C72EF8" w:rsidRPr="005970B1" w:rsidRDefault="00C72EF8" w:rsidP="00B56487">
            <w:pPr>
              <w:ind w:leftChars="-17" w:left="-36"/>
              <w:jc w:val="left"/>
              <w:rPr>
                <w:rFonts w:ascii="Trebuchet MS" w:hAnsi="Trebuchet MS" w:cs="Arial"/>
              </w:rPr>
            </w:pPr>
          </w:p>
        </w:tc>
      </w:tr>
      <w:tr w:rsidR="00C72EF8" w:rsidRPr="008C08D9" w14:paraId="2700490E" w14:textId="77777777" w:rsidTr="00B56487">
        <w:trPr>
          <w:cantSplit/>
          <w:trHeight w:val="420"/>
          <w:jc w:val="center"/>
        </w:trPr>
        <w:tc>
          <w:tcPr>
            <w:tcW w:w="221" w:type="dxa"/>
            <w:vAlign w:val="center"/>
          </w:tcPr>
          <w:p w14:paraId="507FCDBF" w14:textId="77777777" w:rsidR="00C72EF8" w:rsidRPr="008C08D9" w:rsidRDefault="00C72EF8" w:rsidP="00B56487">
            <w:pPr>
              <w:ind w:leftChars="-17" w:left="143" w:hanging="179"/>
              <w:rPr>
                <w:rFonts w:ascii="Trebuchet MS" w:hAnsi="Trebuchet MS" w:cs="Arial"/>
              </w:rPr>
            </w:pPr>
            <w:r>
              <w:rPr>
                <w:rFonts w:ascii="Trebuchet MS" w:hAnsi="Trebuchet MS" w:cs="Arial" w:hint="eastAsia"/>
              </w:rPr>
              <w:t>P</w:t>
            </w:r>
          </w:p>
        </w:tc>
        <w:tc>
          <w:tcPr>
            <w:tcW w:w="222" w:type="dxa"/>
            <w:vAlign w:val="center"/>
          </w:tcPr>
          <w:p w14:paraId="5204EDF4" w14:textId="77777777" w:rsidR="00C72EF8" w:rsidRPr="008C08D9" w:rsidRDefault="00C72EF8" w:rsidP="00B56487">
            <w:pPr>
              <w:ind w:leftChars="-17" w:left="143" w:hanging="179"/>
              <w:rPr>
                <w:rFonts w:ascii="Trebuchet MS" w:hAnsi="Trebuchet MS" w:cs="Arial"/>
              </w:rPr>
            </w:pPr>
            <w:r>
              <w:rPr>
                <w:rFonts w:ascii="Trebuchet MS" w:hAnsi="Trebuchet MS" w:cs="Arial" w:hint="eastAsia"/>
              </w:rPr>
              <w:t>l</w:t>
            </w:r>
          </w:p>
        </w:tc>
        <w:tc>
          <w:tcPr>
            <w:tcW w:w="222" w:type="dxa"/>
            <w:vAlign w:val="center"/>
          </w:tcPr>
          <w:p w14:paraId="2229941E" w14:textId="77777777" w:rsidR="00C72EF8" w:rsidRPr="008C08D9" w:rsidRDefault="00C72EF8" w:rsidP="00B56487">
            <w:pPr>
              <w:ind w:leftChars="-17" w:left="143" w:hanging="179"/>
              <w:rPr>
                <w:rFonts w:ascii="Trebuchet MS" w:hAnsi="Trebuchet MS" w:cs="Arial"/>
              </w:rPr>
            </w:pPr>
            <w:r>
              <w:rPr>
                <w:rFonts w:ascii="Trebuchet MS" w:hAnsi="Trebuchet MS" w:cs="Arial" w:hint="eastAsia"/>
              </w:rPr>
              <w:t>s</w:t>
            </w:r>
          </w:p>
        </w:tc>
        <w:tc>
          <w:tcPr>
            <w:tcW w:w="222" w:type="dxa"/>
            <w:vAlign w:val="center"/>
          </w:tcPr>
          <w:p w14:paraId="3023FAA5" w14:textId="77777777" w:rsidR="00C72EF8" w:rsidRPr="008C08D9" w:rsidRDefault="00C72EF8" w:rsidP="00B56487">
            <w:pPr>
              <w:ind w:leftChars="-17" w:left="143" w:hanging="179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6F536B2C" w14:textId="77777777" w:rsidR="00C72EF8" w:rsidRPr="008C08D9" w:rsidRDefault="00C72EF8" w:rsidP="00B56487">
            <w:pPr>
              <w:ind w:leftChars="-17" w:left="143" w:hanging="179"/>
              <w:rPr>
                <w:rFonts w:ascii="Trebuchet MS" w:hAnsi="Trebuchet MS" w:cs="Arial"/>
              </w:rPr>
            </w:pPr>
            <w:proofErr w:type="spellStart"/>
            <w:r>
              <w:rPr>
                <w:rFonts w:ascii="Trebuchet MS" w:hAnsi="Trebuchet MS" w:cs="Arial" w:hint="eastAsia"/>
              </w:rPr>
              <w:t>i</w:t>
            </w:r>
            <w:proofErr w:type="spellEnd"/>
          </w:p>
        </w:tc>
        <w:tc>
          <w:tcPr>
            <w:tcW w:w="222" w:type="dxa"/>
            <w:vAlign w:val="center"/>
          </w:tcPr>
          <w:p w14:paraId="6E437204" w14:textId="77777777" w:rsidR="00C72EF8" w:rsidRPr="008C08D9" w:rsidRDefault="00C72EF8" w:rsidP="00B56487">
            <w:pPr>
              <w:ind w:leftChars="-17" w:left="143" w:hanging="179"/>
              <w:rPr>
                <w:rFonts w:ascii="Trebuchet MS" w:hAnsi="Trebuchet MS" w:cs="Arial"/>
              </w:rPr>
            </w:pPr>
            <w:r>
              <w:rPr>
                <w:rFonts w:ascii="Trebuchet MS" w:hAnsi="Trebuchet MS" w:cs="Arial" w:hint="eastAsia"/>
              </w:rPr>
              <w:t>n</w:t>
            </w:r>
          </w:p>
        </w:tc>
        <w:tc>
          <w:tcPr>
            <w:tcW w:w="222" w:type="dxa"/>
            <w:vAlign w:val="center"/>
          </w:tcPr>
          <w:p w14:paraId="2C79E72F" w14:textId="77777777" w:rsidR="00C72EF8" w:rsidRPr="008C08D9" w:rsidRDefault="00C72EF8" w:rsidP="00B56487">
            <w:pPr>
              <w:ind w:leftChars="-17" w:left="143" w:hanging="179"/>
              <w:rPr>
                <w:rFonts w:ascii="Trebuchet MS" w:hAnsi="Trebuchet MS" w:cs="Arial"/>
              </w:rPr>
            </w:pPr>
            <w:r>
              <w:rPr>
                <w:rFonts w:ascii="Trebuchet MS" w:hAnsi="Trebuchet MS" w:cs="Arial" w:hint="eastAsia"/>
              </w:rPr>
              <w:t>p</w:t>
            </w:r>
          </w:p>
        </w:tc>
        <w:tc>
          <w:tcPr>
            <w:tcW w:w="222" w:type="dxa"/>
            <w:vAlign w:val="center"/>
          </w:tcPr>
          <w:p w14:paraId="5BA6C6EC" w14:textId="77777777" w:rsidR="00C72EF8" w:rsidRPr="008C08D9" w:rsidRDefault="00C72EF8" w:rsidP="00B56487">
            <w:pPr>
              <w:ind w:leftChars="-17" w:left="143" w:hanging="179"/>
              <w:rPr>
                <w:rFonts w:ascii="Trebuchet MS" w:hAnsi="Trebuchet MS" w:cs="Arial"/>
              </w:rPr>
            </w:pPr>
            <w:r>
              <w:rPr>
                <w:rFonts w:ascii="Trebuchet MS" w:hAnsi="Trebuchet MS" w:cs="Arial" w:hint="eastAsia"/>
              </w:rPr>
              <w:t>u</w:t>
            </w:r>
          </w:p>
        </w:tc>
        <w:tc>
          <w:tcPr>
            <w:tcW w:w="221" w:type="dxa"/>
            <w:vAlign w:val="center"/>
          </w:tcPr>
          <w:p w14:paraId="282A2533" w14:textId="77777777" w:rsidR="00C72EF8" w:rsidRPr="008C08D9" w:rsidRDefault="00C72EF8" w:rsidP="00B56487">
            <w:pPr>
              <w:ind w:leftChars="-17" w:left="143" w:hanging="179"/>
              <w:rPr>
                <w:rFonts w:ascii="Trebuchet MS" w:hAnsi="Trebuchet MS" w:cs="Arial"/>
              </w:rPr>
            </w:pPr>
            <w:r>
              <w:rPr>
                <w:rFonts w:ascii="Trebuchet MS" w:hAnsi="Trebuchet MS" w:cs="Arial" w:hint="eastAsia"/>
              </w:rPr>
              <w:t>t</w:t>
            </w:r>
          </w:p>
        </w:tc>
        <w:tc>
          <w:tcPr>
            <w:tcW w:w="222" w:type="dxa"/>
            <w:vAlign w:val="center"/>
          </w:tcPr>
          <w:p w14:paraId="73E1EAB8" w14:textId="77777777" w:rsidR="00C72EF8" w:rsidRPr="008C08D9" w:rsidRDefault="00C72EF8" w:rsidP="00B56487">
            <w:pPr>
              <w:ind w:leftChars="-17" w:left="143" w:hanging="179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3CF682D7" w14:textId="77777777" w:rsidR="00C72EF8" w:rsidRPr="008C08D9" w:rsidRDefault="00C72EF8" w:rsidP="00B56487">
            <w:pPr>
              <w:ind w:leftChars="-17" w:left="143" w:hanging="179"/>
              <w:rPr>
                <w:rFonts w:ascii="Trebuchet MS" w:hAnsi="Trebuchet MS" w:cs="Arial"/>
              </w:rPr>
            </w:pPr>
            <w:r>
              <w:rPr>
                <w:rFonts w:ascii="Trebuchet MS" w:hAnsi="Trebuchet MS" w:cs="Arial" w:hint="eastAsia"/>
              </w:rPr>
              <w:t>t</w:t>
            </w:r>
          </w:p>
        </w:tc>
        <w:tc>
          <w:tcPr>
            <w:tcW w:w="222" w:type="dxa"/>
            <w:vAlign w:val="center"/>
          </w:tcPr>
          <w:p w14:paraId="58063E75" w14:textId="77777777" w:rsidR="00C72EF8" w:rsidRPr="008C08D9" w:rsidRDefault="00C72EF8" w:rsidP="00B56487">
            <w:pPr>
              <w:ind w:leftChars="-17" w:left="143" w:hanging="179"/>
              <w:rPr>
                <w:rFonts w:ascii="Trebuchet MS" w:hAnsi="Trebuchet MS" w:cs="Arial"/>
              </w:rPr>
            </w:pPr>
            <w:r>
              <w:rPr>
                <w:rFonts w:ascii="Trebuchet MS" w:hAnsi="Trebuchet MS" w:cs="Arial" w:hint="eastAsia"/>
              </w:rPr>
              <w:t>o</w:t>
            </w:r>
          </w:p>
        </w:tc>
        <w:tc>
          <w:tcPr>
            <w:tcW w:w="222" w:type="dxa"/>
            <w:vAlign w:val="center"/>
          </w:tcPr>
          <w:p w14:paraId="0296EBDE" w14:textId="77777777" w:rsidR="00C72EF8" w:rsidRPr="008C08D9" w:rsidRDefault="00C72EF8" w:rsidP="00B56487">
            <w:pPr>
              <w:ind w:leftChars="-17" w:left="143" w:hanging="179"/>
              <w:rPr>
                <w:rFonts w:ascii="Trebuchet MS" w:hAnsi="Trebuchet MS" w:cs="Arial"/>
              </w:rPr>
            </w:pPr>
            <w:r>
              <w:rPr>
                <w:rFonts w:ascii="Trebuchet MS" w:hAnsi="Trebuchet MS" w:cs="Arial" w:hint="eastAsia"/>
              </w:rPr>
              <w:t>p</w:t>
            </w:r>
          </w:p>
        </w:tc>
        <w:tc>
          <w:tcPr>
            <w:tcW w:w="222" w:type="dxa"/>
            <w:vAlign w:val="center"/>
          </w:tcPr>
          <w:p w14:paraId="72E3638F" w14:textId="77777777" w:rsidR="00C72EF8" w:rsidRPr="008C08D9" w:rsidRDefault="00C72EF8" w:rsidP="00B56487">
            <w:pPr>
              <w:ind w:leftChars="-17" w:left="143" w:hanging="179"/>
              <w:rPr>
                <w:rFonts w:ascii="Trebuchet MS" w:hAnsi="Trebuchet MS" w:cs="Arial"/>
              </w:rPr>
            </w:pPr>
            <w:r>
              <w:rPr>
                <w:rFonts w:ascii="Trebuchet MS" w:hAnsi="Trebuchet MS" w:cs="Arial" w:hint="eastAsia"/>
              </w:rPr>
              <w:t>-</w:t>
            </w:r>
          </w:p>
        </w:tc>
        <w:tc>
          <w:tcPr>
            <w:tcW w:w="222" w:type="dxa"/>
            <w:vAlign w:val="center"/>
          </w:tcPr>
          <w:p w14:paraId="186F62D5" w14:textId="77777777" w:rsidR="00C72EF8" w:rsidRPr="008C08D9" w:rsidRDefault="00C72EF8" w:rsidP="00B56487">
            <w:pPr>
              <w:ind w:leftChars="-17" w:left="143" w:hanging="179"/>
              <w:rPr>
                <w:rFonts w:ascii="Trebuchet MS" w:hAnsi="Trebuchet MS" w:cs="Arial"/>
              </w:rPr>
            </w:pPr>
            <w:r>
              <w:rPr>
                <w:rFonts w:ascii="Trebuchet MS" w:hAnsi="Trebuchet MS" w:cs="Arial" w:hint="eastAsia"/>
              </w:rPr>
              <w:t>u</w:t>
            </w:r>
          </w:p>
        </w:tc>
        <w:tc>
          <w:tcPr>
            <w:tcW w:w="222" w:type="dxa"/>
            <w:vAlign w:val="center"/>
          </w:tcPr>
          <w:p w14:paraId="042F55EE" w14:textId="77777777" w:rsidR="00C72EF8" w:rsidRPr="008C08D9" w:rsidRDefault="00C72EF8" w:rsidP="00B56487">
            <w:pPr>
              <w:ind w:leftChars="-17" w:left="143" w:hanging="179"/>
              <w:rPr>
                <w:rFonts w:ascii="Trebuchet MS" w:hAnsi="Trebuchet MS" w:cs="Arial"/>
              </w:rPr>
            </w:pPr>
            <w:r>
              <w:rPr>
                <w:rFonts w:ascii="Trebuchet MS" w:hAnsi="Trebuchet MS" w:cs="Arial" w:hint="eastAsia"/>
              </w:rPr>
              <w:t>p</w:t>
            </w:r>
          </w:p>
        </w:tc>
      </w:tr>
      <w:tr w:rsidR="00C72EF8" w:rsidRPr="008C08D9" w14:paraId="2ED09839" w14:textId="77777777" w:rsidTr="00B56487">
        <w:trPr>
          <w:cantSplit/>
          <w:trHeight w:val="420"/>
          <w:jc w:val="center"/>
        </w:trPr>
        <w:tc>
          <w:tcPr>
            <w:tcW w:w="221" w:type="dxa"/>
            <w:vAlign w:val="center"/>
          </w:tcPr>
          <w:p w14:paraId="50FF5D66" w14:textId="77777777" w:rsidR="00C72EF8" w:rsidRPr="008C08D9" w:rsidRDefault="00C72EF8" w:rsidP="00B56487">
            <w:pPr>
              <w:ind w:leftChars="-17" w:left="143" w:hanging="179"/>
              <w:rPr>
                <w:rFonts w:ascii="Trebuchet MS" w:hAnsi="Trebuchet MS" w:cs="Arial"/>
              </w:rPr>
            </w:pPr>
            <w:r>
              <w:rPr>
                <w:rFonts w:ascii="Trebuchet MS" w:hAnsi="Trebuchet MS" w:cs="Arial" w:hint="eastAsia"/>
              </w:rPr>
              <w:t>P</w:t>
            </w:r>
            <w:r w:rsidRPr="008C08D9">
              <w:rPr>
                <w:rFonts w:ascii="Trebuchet MS" w:hAnsi="Trebuchet MS" w:cs="Arial"/>
              </w:rPr>
              <w:t xml:space="preserve">  </w:t>
            </w:r>
          </w:p>
        </w:tc>
        <w:tc>
          <w:tcPr>
            <w:tcW w:w="222" w:type="dxa"/>
            <w:vAlign w:val="center"/>
          </w:tcPr>
          <w:p w14:paraId="6FAEFE8C" w14:textId="77777777" w:rsidR="00C72EF8" w:rsidRPr="008C08D9" w:rsidRDefault="00C72EF8" w:rsidP="00B56487">
            <w:pPr>
              <w:ind w:leftChars="-17" w:left="143" w:hanging="179"/>
              <w:rPr>
                <w:rFonts w:ascii="Trebuchet MS" w:hAnsi="Trebuchet MS" w:cs="Arial"/>
              </w:rPr>
            </w:pPr>
            <w:r>
              <w:rPr>
                <w:rFonts w:ascii="Trebuchet MS" w:hAnsi="Trebuchet MS" w:cs="Arial" w:hint="eastAsia"/>
              </w:rPr>
              <w:t>I</w:t>
            </w:r>
          </w:p>
        </w:tc>
        <w:tc>
          <w:tcPr>
            <w:tcW w:w="222" w:type="dxa"/>
            <w:vAlign w:val="center"/>
          </w:tcPr>
          <w:p w14:paraId="276841AA" w14:textId="77777777" w:rsidR="00C72EF8" w:rsidRPr="008C08D9" w:rsidRDefault="00C72EF8" w:rsidP="00B56487">
            <w:pPr>
              <w:ind w:leftChars="-17" w:left="143" w:hanging="179"/>
              <w:rPr>
                <w:rFonts w:ascii="Trebuchet MS" w:hAnsi="Trebuchet MS" w:cs="Arial"/>
              </w:rPr>
            </w:pPr>
            <w:r>
              <w:rPr>
                <w:rFonts w:ascii="Trebuchet MS" w:hAnsi="Trebuchet MS" w:cs="Arial" w:hint="eastAsia"/>
              </w:rPr>
              <w:t>N</w:t>
            </w:r>
          </w:p>
        </w:tc>
        <w:tc>
          <w:tcPr>
            <w:tcW w:w="222" w:type="dxa"/>
            <w:vAlign w:val="center"/>
          </w:tcPr>
          <w:p w14:paraId="65ABD386" w14:textId="77777777" w:rsidR="00C72EF8" w:rsidRPr="008C08D9" w:rsidRDefault="00C72EF8" w:rsidP="00B56487">
            <w:pPr>
              <w:ind w:leftChars="-17" w:left="143" w:hanging="179"/>
              <w:rPr>
                <w:rFonts w:ascii="Trebuchet MS" w:hAnsi="Trebuchet MS" w:cs="Arial"/>
              </w:rPr>
            </w:pPr>
            <w:r>
              <w:rPr>
                <w:rFonts w:ascii="Trebuchet MS" w:hAnsi="Trebuchet MS" w:cs="Arial" w:hint="eastAsia"/>
              </w:rPr>
              <w:t>,</w:t>
            </w:r>
          </w:p>
        </w:tc>
        <w:tc>
          <w:tcPr>
            <w:tcW w:w="222" w:type="dxa"/>
            <w:vAlign w:val="center"/>
          </w:tcPr>
          <w:p w14:paraId="0BDEA170" w14:textId="77777777" w:rsidR="00C72EF8" w:rsidRPr="008C08D9" w:rsidRDefault="00C72EF8" w:rsidP="00B56487">
            <w:pPr>
              <w:ind w:leftChars="-17" w:left="143" w:hanging="179"/>
              <w:rPr>
                <w:rFonts w:ascii="Trebuchet MS" w:hAnsi="Trebuchet MS" w:cs="Arial"/>
              </w:rPr>
            </w:pPr>
            <w:r>
              <w:rPr>
                <w:rFonts w:ascii="Trebuchet MS" w:hAnsi="Trebuchet MS" w:cs="Arial" w:hint="eastAsia"/>
              </w:rPr>
              <w:t>e</w:t>
            </w:r>
          </w:p>
        </w:tc>
        <w:tc>
          <w:tcPr>
            <w:tcW w:w="222" w:type="dxa"/>
            <w:vAlign w:val="center"/>
          </w:tcPr>
          <w:p w14:paraId="76E3EC6C" w14:textId="77777777" w:rsidR="00C72EF8" w:rsidRPr="008C08D9" w:rsidRDefault="00C72EF8" w:rsidP="00B56487">
            <w:pPr>
              <w:ind w:leftChars="-17" w:left="143" w:hanging="179"/>
              <w:rPr>
                <w:rFonts w:ascii="Trebuchet MS" w:hAnsi="Trebuchet MS" w:cs="Arial"/>
              </w:rPr>
            </w:pPr>
            <w:r>
              <w:rPr>
                <w:rFonts w:ascii="Trebuchet MS" w:hAnsi="Trebuchet MS" w:cs="Arial" w:hint="eastAsia"/>
              </w:rPr>
              <w:t>n</w:t>
            </w:r>
          </w:p>
        </w:tc>
        <w:tc>
          <w:tcPr>
            <w:tcW w:w="222" w:type="dxa"/>
            <w:vAlign w:val="center"/>
          </w:tcPr>
          <w:p w14:paraId="20F1E7EB" w14:textId="77777777" w:rsidR="00C72EF8" w:rsidRPr="008C08D9" w:rsidRDefault="00C72EF8" w:rsidP="00B56487">
            <w:pPr>
              <w:ind w:leftChars="-17" w:left="143" w:hanging="179"/>
              <w:rPr>
                <w:rFonts w:ascii="Trebuchet MS" w:hAnsi="Trebuchet MS" w:cs="Arial"/>
              </w:rPr>
            </w:pPr>
            <w:r>
              <w:rPr>
                <w:rFonts w:ascii="Trebuchet MS" w:hAnsi="Trebuchet MS" w:cs="Arial" w:hint="eastAsia"/>
              </w:rPr>
              <w:t>d</w:t>
            </w:r>
          </w:p>
        </w:tc>
        <w:tc>
          <w:tcPr>
            <w:tcW w:w="222" w:type="dxa"/>
            <w:vAlign w:val="center"/>
          </w:tcPr>
          <w:p w14:paraId="7B5ADF6F" w14:textId="77777777" w:rsidR="00C72EF8" w:rsidRPr="008C08D9" w:rsidRDefault="00C72EF8" w:rsidP="00B56487">
            <w:pPr>
              <w:ind w:leftChars="-17" w:left="143" w:hanging="179"/>
              <w:rPr>
                <w:rFonts w:ascii="Trebuchet MS" w:hAnsi="Trebuchet MS" w:cs="Arial"/>
              </w:rPr>
            </w:pPr>
          </w:p>
        </w:tc>
        <w:tc>
          <w:tcPr>
            <w:tcW w:w="221" w:type="dxa"/>
            <w:vAlign w:val="center"/>
          </w:tcPr>
          <w:p w14:paraId="683AA6F3" w14:textId="77777777" w:rsidR="00C72EF8" w:rsidRPr="008C08D9" w:rsidRDefault="00C72EF8" w:rsidP="00B56487">
            <w:pPr>
              <w:ind w:leftChars="-17" w:left="143" w:hanging="179"/>
              <w:rPr>
                <w:rFonts w:ascii="Trebuchet MS" w:hAnsi="Trebuchet MS" w:cs="Arial"/>
              </w:rPr>
            </w:pPr>
            <w:r>
              <w:rPr>
                <w:rFonts w:ascii="Trebuchet MS" w:hAnsi="Trebuchet MS" w:cs="Arial" w:hint="eastAsia"/>
              </w:rPr>
              <w:t>w</w:t>
            </w:r>
          </w:p>
        </w:tc>
        <w:tc>
          <w:tcPr>
            <w:tcW w:w="222" w:type="dxa"/>
            <w:vAlign w:val="center"/>
          </w:tcPr>
          <w:p w14:paraId="2D239B69" w14:textId="77777777" w:rsidR="00C72EF8" w:rsidRPr="008C08D9" w:rsidRDefault="00C72EF8" w:rsidP="00B56487">
            <w:pPr>
              <w:ind w:leftChars="-17" w:left="143" w:hanging="179"/>
              <w:rPr>
                <w:rFonts w:ascii="Trebuchet MS" w:hAnsi="Trebuchet MS" w:cs="Arial"/>
              </w:rPr>
            </w:pPr>
            <w:proofErr w:type="spellStart"/>
            <w:r>
              <w:rPr>
                <w:rFonts w:ascii="Trebuchet MS" w:hAnsi="Trebuchet MS" w:cs="Arial" w:hint="eastAsia"/>
              </w:rPr>
              <w:t>i</w:t>
            </w:r>
            <w:proofErr w:type="spellEnd"/>
          </w:p>
        </w:tc>
        <w:tc>
          <w:tcPr>
            <w:tcW w:w="222" w:type="dxa"/>
            <w:vAlign w:val="center"/>
          </w:tcPr>
          <w:p w14:paraId="4A0DCA89" w14:textId="77777777" w:rsidR="00C72EF8" w:rsidRPr="008C08D9" w:rsidRDefault="00C72EF8" w:rsidP="00B56487">
            <w:pPr>
              <w:ind w:leftChars="-17" w:left="143" w:hanging="179"/>
              <w:rPr>
                <w:rFonts w:ascii="Trebuchet MS" w:hAnsi="Trebuchet MS" w:cs="Arial"/>
              </w:rPr>
            </w:pPr>
            <w:r>
              <w:rPr>
                <w:rFonts w:ascii="Trebuchet MS" w:hAnsi="Trebuchet MS" w:cs="Arial" w:hint="eastAsia"/>
              </w:rPr>
              <w:t>t</w:t>
            </w:r>
          </w:p>
        </w:tc>
        <w:tc>
          <w:tcPr>
            <w:tcW w:w="222" w:type="dxa"/>
            <w:vAlign w:val="center"/>
          </w:tcPr>
          <w:p w14:paraId="0E1FB6E0" w14:textId="77777777" w:rsidR="00C72EF8" w:rsidRPr="008C08D9" w:rsidRDefault="00C72EF8" w:rsidP="00B56487">
            <w:pPr>
              <w:ind w:leftChars="-17" w:left="143" w:hanging="179"/>
              <w:rPr>
                <w:rFonts w:ascii="Trebuchet MS" w:hAnsi="Trebuchet MS" w:cs="Arial"/>
              </w:rPr>
            </w:pPr>
            <w:r>
              <w:rPr>
                <w:rFonts w:ascii="Trebuchet MS" w:hAnsi="Trebuchet MS" w:cs="Arial" w:hint="eastAsia"/>
              </w:rPr>
              <w:t>h</w:t>
            </w:r>
          </w:p>
        </w:tc>
        <w:tc>
          <w:tcPr>
            <w:tcW w:w="222" w:type="dxa"/>
            <w:vAlign w:val="center"/>
          </w:tcPr>
          <w:p w14:paraId="71B75F54" w14:textId="77777777" w:rsidR="00C72EF8" w:rsidRPr="008C08D9" w:rsidRDefault="00C72EF8" w:rsidP="00B56487">
            <w:pPr>
              <w:ind w:leftChars="-17" w:left="143" w:hanging="179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22D0FCF3" w14:textId="77777777" w:rsidR="00C72EF8" w:rsidRPr="008C08D9" w:rsidRDefault="00C72EF8" w:rsidP="00B56487">
            <w:pPr>
              <w:ind w:leftChars="-17" w:left="143" w:hanging="179"/>
              <w:rPr>
                <w:rFonts w:ascii="Trebuchet MS" w:hAnsi="Trebuchet MS" w:cs="Arial"/>
              </w:rPr>
            </w:pPr>
            <w:r>
              <w:rPr>
                <w:rFonts w:ascii="Trebuchet MS" w:hAnsi="Trebuchet MS" w:cs="Arial" w:hint="eastAsia"/>
              </w:rPr>
              <w:t>#</w:t>
            </w:r>
          </w:p>
        </w:tc>
        <w:tc>
          <w:tcPr>
            <w:tcW w:w="222" w:type="dxa"/>
            <w:vAlign w:val="center"/>
          </w:tcPr>
          <w:p w14:paraId="4684AB40" w14:textId="77777777" w:rsidR="00C72EF8" w:rsidRPr="008C08D9" w:rsidRDefault="00C72EF8" w:rsidP="00B56487">
            <w:pPr>
              <w:ind w:leftChars="-17" w:left="143" w:hanging="179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6AAAA032" w14:textId="77777777" w:rsidR="00C72EF8" w:rsidRPr="008C08D9" w:rsidRDefault="00C72EF8" w:rsidP="00B56487">
            <w:pPr>
              <w:ind w:leftChars="-17" w:left="143" w:hanging="179"/>
              <w:rPr>
                <w:rFonts w:ascii="Trebuchet MS" w:hAnsi="Trebuchet MS" w:cs="Arial"/>
              </w:rPr>
            </w:pPr>
          </w:p>
        </w:tc>
      </w:tr>
      <w:tr w:rsidR="00C72EF8" w:rsidRPr="008C08D9" w14:paraId="0828191A" w14:textId="77777777" w:rsidTr="00B56487">
        <w:trPr>
          <w:cantSplit/>
          <w:trHeight w:val="420"/>
          <w:jc w:val="center"/>
        </w:trPr>
        <w:tc>
          <w:tcPr>
            <w:tcW w:w="221" w:type="dxa"/>
            <w:vAlign w:val="center"/>
          </w:tcPr>
          <w:p w14:paraId="6EBAAC42" w14:textId="5C0F7033" w:rsidR="00C72EF8" w:rsidRPr="008C08D9" w:rsidRDefault="00C72EF8" w:rsidP="00B56487">
            <w:pPr>
              <w:ind w:leftChars="-17" w:left="143" w:hanging="179"/>
              <w:rPr>
                <w:rFonts w:ascii="Trebuchet MS" w:hAnsi="Trebuchet MS" w:cs="Arial"/>
              </w:rPr>
            </w:pPr>
            <w:r>
              <w:rPr>
                <w:rFonts w:ascii="Trebuchet MS" w:hAnsi="Trebuchet MS" w:cs="Arial"/>
              </w:rPr>
              <w:t>x</w:t>
            </w:r>
          </w:p>
        </w:tc>
        <w:tc>
          <w:tcPr>
            <w:tcW w:w="222" w:type="dxa"/>
            <w:vAlign w:val="center"/>
          </w:tcPr>
          <w:p w14:paraId="136C986E" w14:textId="57503DA7" w:rsidR="00C72EF8" w:rsidRPr="008C08D9" w:rsidRDefault="00C72EF8" w:rsidP="00B56487">
            <w:pPr>
              <w:ind w:leftChars="-17" w:left="143" w:hanging="179"/>
              <w:rPr>
                <w:rFonts w:ascii="Trebuchet MS" w:hAnsi="Trebuchet MS" w:cs="Arial"/>
              </w:rPr>
            </w:pPr>
            <w:r>
              <w:rPr>
                <w:rFonts w:ascii="Trebuchet MS" w:hAnsi="Trebuchet MS" w:cs="Arial" w:hint="eastAsia"/>
              </w:rPr>
              <w:t>x</w:t>
            </w:r>
          </w:p>
        </w:tc>
        <w:tc>
          <w:tcPr>
            <w:tcW w:w="222" w:type="dxa"/>
            <w:vAlign w:val="center"/>
          </w:tcPr>
          <w:p w14:paraId="48205FA5" w14:textId="3C5A0370" w:rsidR="00C72EF8" w:rsidRPr="008C08D9" w:rsidRDefault="00C72EF8" w:rsidP="00B56487">
            <w:pPr>
              <w:ind w:leftChars="-17" w:left="143" w:hanging="179"/>
              <w:rPr>
                <w:rFonts w:ascii="Trebuchet MS" w:hAnsi="Trebuchet MS" w:cs="Arial"/>
              </w:rPr>
            </w:pPr>
            <w:r>
              <w:rPr>
                <w:rFonts w:ascii="Trebuchet MS" w:hAnsi="Trebuchet MS" w:cs="Arial" w:hint="eastAsia"/>
              </w:rPr>
              <w:t>x</w:t>
            </w:r>
          </w:p>
        </w:tc>
        <w:tc>
          <w:tcPr>
            <w:tcW w:w="222" w:type="dxa"/>
            <w:vAlign w:val="center"/>
          </w:tcPr>
          <w:p w14:paraId="1D0212D0" w14:textId="6442BC5F" w:rsidR="00C72EF8" w:rsidRPr="008C08D9" w:rsidRDefault="00C72EF8" w:rsidP="00B56487">
            <w:pPr>
              <w:ind w:leftChars="-17" w:left="143" w:hanging="179"/>
              <w:rPr>
                <w:rFonts w:ascii="Trebuchet MS" w:hAnsi="Trebuchet MS" w:cs="Arial"/>
              </w:rPr>
            </w:pPr>
            <w:r>
              <w:rPr>
                <w:rFonts w:ascii="Trebuchet MS" w:hAnsi="Trebuchet MS" w:cs="Arial" w:hint="eastAsia"/>
              </w:rPr>
              <w:t>x</w:t>
            </w:r>
          </w:p>
        </w:tc>
        <w:tc>
          <w:tcPr>
            <w:tcW w:w="222" w:type="dxa"/>
            <w:vAlign w:val="center"/>
          </w:tcPr>
          <w:p w14:paraId="73986F2E" w14:textId="6F417CCC" w:rsidR="00C72EF8" w:rsidRPr="008C08D9" w:rsidRDefault="00C72EF8" w:rsidP="00B56487">
            <w:pPr>
              <w:ind w:leftChars="-17" w:left="143" w:hanging="179"/>
              <w:rPr>
                <w:rFonts w:ascii="Trebuchet MS" w:hAnsi="Trebuchet MS" w:cs="Arial"/>
              </w:rPr>
            </w:pPr>
            <w:r>
              <w:rPr>
                <w:rFonts w:ascii="Trebuchet MS" w:hAnsi="Trebuchet MS" w:cs="Arial" w:hint="eastAsia"/>
              </w:rPr>
              <w:t>x</w:t>
            </w:r>
          </w:p>
        </w:tc>
        <w:tc>
          <w:tcPr>
            <w:tcW w:w="222" w:type="dxa"/>
            <w:vAlign w:val="center"/>
          </w:tcPr>
          <w:p w14:paraId="39EE2BB3" w14:textId="3E5D9AB7" w:rsidR="00C72EF8" w:rsidRPr="008C08D9" w:rsidRDefault="00C72EF8" w:rsidP="00B56487">
            <w:pPr>
              <w:ind w:leftChars="-17" w:left="143" w:hanging="179"/>
              <w:rPr>
                <w:rFonts w:ascii="Trebuchet MS" w:hAnsi="Trebuchet MS" w:cs="Arial"/>
              </w:rPr>
            </w:pPr>
            <w:r>
              <w:rPr>
                <w:rFonts w:ascii="Trebuchet MS" w:hAnsi="Trebuchet MS" w:cs="Arial" w:hint="eastAsia"/>
              </w:rPr>
              <w:t>x</w:t>
            </w:r>
          </w:p>
        </w:tc>
        <w:tc>
          <w:tcPr>
            <w:tcW w:w="222" w:type="dxa"/>
            <w:vAlign w:val="center"/>
          </w:tcPr>
          <w:p w14:paraId="010F52C4" w14:textId="4549C3A1" w:rsidR="00C72EF8" w:rsidRPr="008C08D9" w:rsidRDefault="00C72EF8" w:rsidP="00B56487">
            <w:pPr>
              <w:ind w:leftChars="-17" w:left="143" w:hanging="179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43E6C96C" w14:textId="77777777" w:rsidR="00C72EF8" w:rsidRPr="008C08D9" w:rsidRDefault="00C72EF8" w:rsidP="00B56487">
            <w:pPr>
              <w:ind w:leftChars="-17" w:left="143" w:hanging="179"/>
              <w:rPr>
                <w:rFonts w:ascii="Trebuchet MS" w:hAnsi="Trebuchet MS" w:cs="Arial"/>
              </w:rPr>
            </w:pPr>
          </w:p>
        </w:tc>
        <w:tc>
          <w:tcPr>
            <w:tcW w:w="221" w:type="dxa"/>
            <w:vAlign w:val="center"/>
          </w:tcPr>
          <w:p w14:paraId="07CA1220" w14:textId="77777777" w:rsidR="00C72EF8" w:rsidRPr="008C08D9" w:rsidRDefault="00C72EF8" w:rsidP="00B56487">
            <w:pPr>
              <w:ind w:leftChars="-17" w:left="143" w:hanging="179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6E26050D" w14:textId="77777777" w:rsidR="00C72EF8" w:rsidRPr="008C08D9" w:rsidRDefault="00C72EF8" w:rsidP="00B56487">
            <w:pPr>
              <w:ind w:leftChars="-17" w:left="143" w:hanging="179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439CC31A" w14:textId="77777777" w:rsidR="00C72EF8" w:rsidRPr="008C08D9" w:rsidRDefault="00C72EF8" w:rsidP="00B56487">
            <w:pPr>
              <w:ind w:leftChars="-17" w:left="143" w:hanging="179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6FF58E31" w14:textId="77777777" w:rsidR="00C72EF8" w:rsidRPr="008C08D9" w:rsidRDefault="00C72EF8" w:rsidP="00B56487">
            <w:pPr>
              <w:ind w:leftChars="-17" w:left="143" w:hanging="179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3A5CCE29" w14:textId="77777777" w:rsidR="00C72EF8" w:rsidRPr="008C08D9" w:rsidRDefault="00C72EF8" w:rsidP="00B56487">
            <w:pPr>
              <w:ind w:leftChars="-17" w:left="143" w:hanging="179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155DC527" w14:textId="77777777" w:rsidR="00C72EF8" w:rsidRPr="008C08D9" w:rsidRDefault="00C72EF8" w:rsidP="00B56487">
            <w:pPr>
              <w:ind w:leftChars="-17" w:left="143" w:hanging="179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49611CDE" w14:textId="77777777" w:rsidR="00C72EF8" w:rsidRPr="008C08D9" w:rsidRDefault="00C72EF8" w:rsidP="00B56487">
            <w:pPr>
              <w:ind w:leftChars="-17" w:left="143" w:hanging="179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2D9D573A" w14:textId="77777777" w:rsidR="00C72EF8" w:rsidRPr="008C08D9" w:rsidRDefault="00C72EF8" w:rsidP="00B56487">
            <w:pPr>
              <w:ind w:leftChars="-17" w:left="143" w:hanging="179"/>
              <w:rPr>
                <w:rFonts w:ascii="Trebuchet MS" w:hAnsi="Trebuchet MS" w:cs="Arial"/>
              </w:rPr>
            </w:pPr>
          </w:p>
        </w:tc>
      </w:tr>
    </w:tbl>
    <w:p w14:paraId="107F52E0" w14:textId="57764F90" w:rsidR="008F5311" w:rsidRDefault="008F5311" w:rsidP="00E920EF">
      <w:pPr>
        <w:numPr>
          <w:ilvl w:val="0"/>
          <w:numId w:val="9"/>
        </w:numPr>
        <w:spacing w:beforeLines="50" w:before="174" w:afterLines="50" w:after="174"/>
        <w:ind w:left="357" w:hanging="357"/>
        <w:rPr>
          <w:rFonts w:ascii="Trebuchet MS" w:hAnsi="Trebuchet MS" w:cs="Arial"/>
          <w:noProof/>
          <w:sz w:val="20"/>
        </w:rPr>
      </w:pPr>
      <w:r>
        <w:rPr>
          <w:rFonts w:ascii="Trebuchet MS" w:hAnsi="Trebuchet MS" w:cs="Arial" w:hint="eastAsia"/>
          <w:noProof/>
          <w:sz w:val="20"/>
        </w:rPr>
        <w:t>If the card is successfully recharged, the screen will show the new card balance.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221"/>
        <w:gridCol w:w="222"/>
        <w:gridCol w:w="222"/>
        <w:gridCol w:w="222"/>
        <w:gridCol w:w="222"/>
        <w:gridCol w:w="222"/>
        <w:gridCol w:w="222"/>
        <w:gridCol w:w="222"/>
        <w:gridCol w:w="221"/>
        <w:gridCol w:w="222"/>
        <w:gridCol w:w="222"/>
        <w:gridCol w:w="222"/>
        <w:gridCol w:w="222"/>
        <w:gridCol w:w="222"/>
        <w:gridCol w:w="222"/>
        <w:gridCol w:w="222"/>
      </w:tblGrid>
      <w:tr w:rsidR="008F5311" w:rsidRPr="008C08D9" w14:paraId="5C9E4377" w14:textId="77777777" w:rsidTr="00E24D60">
        <w:trPr>
          <w:cantSplit/>
          <w:trHeight w:val="420"/>
          <w:jc w:val="center"/>
        </w:trPr>
        <w:tc>
          <w:tcPr>
            <w:tcW w:w="221" w:type="dxa"/>
            <w:vAlign w:val="center"/>
          </w:tcPr>
          <w:p w14:paraId="7F9B070E" w14:textId="77777777" w:rsidR="008F5311" w:rsidRPr="005970B1" w:rsidRDefault="008F5311" w:rsidP="00E24D60">
            <w:pPr>
              <w:ind w:leftChars="-17" w:left="-36"/>
              <w:jc w:val="left"/>
              <w:rPr>
                <w:rFonts w:ascii="Trebuchet MS" w:hAnsi="Trebuchet MS" w:cs="Arial"/>
              </w:rPr>
            </w:pPr>
            <w:r>
              <w:rPr>
                <w:rFonts w:ascii="Trebuchet MS" w:hAnsi="Trebuchet MS" w:cs="Arial" w:hint="eastAsia"/>
              </w:rPr>
              <w:t>S</w:t>
            </w:r>
          </w:p>
        </w:tc>
        <w:tc>
          <w:tcPr>
            <w:tcW w:w="222" w:type="dxa"/>
            <w:vAlign w:val="center"/>
          </w:tcPr>
          <w:p w14:paraId="796AA050" w14:textId="77777777" w:rsidR="008F5311" w:rsidRPr="005970B1" w:rsidRDefault="008F5311" w:rsidP="00E24D60">
            <w:pPr>
              <w:ind w:leftChars="-17" w:left="-36"/>
              <w:jc w:val="left"/>
              <w:rPr>
                <w:rFonts w:ascii="Trebuchet MS" w:hAnsi="Trebuchet MS" w:cs="Arial"/>
              </w:rPr>
            </w:pPr>
            <w:r>
              <w:rPr>
                <w:rFonts w:ascii="Trebuchet MS" w:hAnsi="Trebuchet MS" w:cs="Arial" w:hint="eastAsia"/>
              </w:rPr>
              <w:t>u</w:t>
            </w:r>
          </w:p>
        </w:tc>
        <w:tc>
          <w:tcPr>
            <w:tcW w:w="222" w:type="dxa"/>
            <w:vAlign w:val="center"/>
          </w:tcPr>
          <w:p w14:paraId="0A952390" w14:textId="77777777" w:rsidR="008F5311" w:rsidRPr="005970B1" w:rsidRDefault="008F5311" w:rsidP="00E24D60">
            <w:pPr>
              <w:ind w:leftChars="-17" w:left="-36"/>
              <w:jc w:val="left"/>
              <w:rPr>
                <w:rFonts w:ascii="Trebuchet MS" w:hAnsi="Trebuchet MS" w:cs="Arial"/>
              </w:rPr>
            </w:pPr>
            <w:r>
              <w:rPr>
                <w:rFonts w:ascii="Trebuchet MS" w:hAnsi="Trebuchet MS" w:cs="Arial" w:hint="eastAsia"/>
              </w:rPr>
              <w:t>c</w:t>
            </w:r>
          </w:p>
        </w:tc>
        <w:tc>
          <w:tcPr>
            <w:tcW w:w="222" w:type="dxa"/>
            <w:vAlign w:val="center"/>
          </w:tcPr>
          <w:p w14:paraId="16820097" w14:textId="77777777" w:rsidR="008F5311" w:rsidRPr="005970B1" w:rsidRDefault="008F5311" w:rsidP="00E24D60">
            <w:pPr>
              <w:ind w:leftChars="-17" w:left="-36"/>
              <w:jc w:val="left"/>
              <w:rPr>
                <w:rFonts w:ascii="Trebuchet MS" w:hAnsi="Trebuchet MS" w:cs="Arial"/>
              </w:rPr>
            </w:pPr>
            <w:r>
              <w:rPr>
                <w:rFonts w:ascii="Trebuchet MS" w:hAnsi="Trebuchet MS" w:cs="Arial" w:hint="eastAsia"/>
              </w:rPr>
              <w:t>c</w:t>
            </w:r>
          </w:p>
        </w:tc>
        <w:tc>
          <w:tcPr>
            <w:tcW w:w="222" w:type="dxa"/>
            <w:vAlign w:val="center"/>
          </w:tcPr>
          <w:p w14:paraId="145D59F4" w14:textId="77777777" w:rsidR="008F5311" w:rsidRPr="005970B1" w:rsidRDefault="008F5311" w:rsidP="00E24D60">
            <w:pPr>
              <w:ind w:leftChars="-17" w:left="-36"/>
              <w:jc w:val="left"/>
              <w:rPr>
                <w:rFonts w:ascii="Trebuchet MS" w:hAnsi="Trebuchet MS" w:cs="Arial"/>
              </w:rPr>
            </w:pPr>
            <w:r>
              <w:rPr>
                <w:rFonts w:ascii="Trebuchet MS" w:hAnsi="Trebuchet MS" w:cs="Arial" w:hint="eastAsia"/>
              </w:rPr>
              <w:t>e</w:t>
            </w:r>
          </w:p>
        </w:tc>
        <w:tc>
          <w:tcPr>
            <w:tcW w:w="222" w:type="dxa"/>
            <w:vAlign w:val="center"/>
          </w:tcPr>
          <w:p w14:paraId="5C50A8DA" w14:textId="77777777" w:rsidR="008F5311" w:rsidRPr="005970B1" w:rsidRDefault="008F5311" w:rsidP="00E24D60">
            <w:pPr>
              <w:ind w:leftChars="-17" w:left="-36"/>
              <w:jc w:val="left"/>
              <w:rPr>
                <w:rFonts w:ascii="Trebuchet MS" w:hAnsi="Trebuchet MS" w:cs="Arial"/>
              </w:rPr>
            </w:pPr>
            <w:r>
              <w:rPr>
                <w:rFonts w:ascii="Trebuchet MS" w:hAnsi="Trebuchet MS" w:cs="Arial" w:hint="eastAsia"/>
              </w:rPr>
              <w:t>s</w:t>
            </w:r>
          </w:p>
        </w:tc>
        <w:tc>
          <w:tcPr>
            <w:tcW w:w="222" w:type="dxa"/>
            <w:vAlign w:val="center"/>
          </w:tcPr>
          <w:p w14:paraId="1D6A8A6A" w14:textId="77777777" w:rsidR="008F5311" w:rsidRPr="005970B1" w:rsidRDefault="008F5311" w:rsidP="00E24D60">
            <w:pPr>
              <w:ind w:leftChars="-17" w:left="-36"/>
              <w:jc w:val="left"/>
              <w:rPr>
                <w:rFonts w:ascii="Trebuchet MS" w:hAnsi="Trebuchet MS" w:cs="Arial"/>
              </w:rPr>
            </w:pPr>
            <w:r>
              <w:rPr>
                <w:rFonts w:ascii="Trebuchet MS" w:hAnsi="Trebuchet MS" w:cs="Arial" w:hint="eastAsia"/>
              </w:rPr>
              <w:t>s</w:t>
            </w:r>
          </w:p>
        </w:tc>
        <w:tc>
          <w:tcPr>
            <w:tcW w:w="222" w:type="dxa"/>
            <w:vAlign w:val="center"/>
          </w:tcPr>
          <w:p w14:paraId="1B4CC878" w14:textId="77777777" w:rsidR="008F5311" w:rsidRPr="005970B1" w:rsidRDefault="008F5311" w:rsidP="00E24D60">
            <w:pPr>
              <w:ind w:leftChars="-17" w:left="-36"/>
              <w:jc w:val="left"/>
              <w:rPr>
                <w:rFonts w:ascii="Trebuchet MS" w:hAnsi="Trebuchet MS" w:cs="Arial"/>
              </w:rPr>
            </w:pPr>
            <w:r>
              <w:rPr>
                <w:rFonts w:ascii="Trebuchet MS" w:hAnsi="Trebuchet MS" w:cs="Arial" w:hint="eastAsia"/>
              </w:rPr>
              <w:t>!</w:t>
            </w:r>
          </w:p>
        </w:tc>
        <w:tc>
          <w:tcPr>
            <w:tcW w:w="221" w:type="dxa"/>
            <w:vAlign w:val="center"/>
          </w:tcPr>
          <w:p w14:paraId="6BB373C4" w14:textId="77777777" w:rsidR="008F5311" w:rsidRPr="005970B1" w:rsidRDefault="008F5311" w:rsidP="00E24D60">
            <w:pPr>
              <w:ind w:leftChars="-17" w:left="-36"/>
              <w:jc w:val="left"/>
              <w:rPr>
                <w:rFonts w:ascii="Trebuchet MS" w:hAnsi="Trebuchet MS" w:cs="Arial"/>
              </w:rPr>
            </w:pPr>
            <w:r>
              <w:rPr>
                <w:rFonts w:ascii="Trebuchet MS" w:hAnsi="Trebuchet MS" w:cs="Arial" w:hint="eastAsia"/>
              </w:rPr>
              <w:t>T</w:t>
            </w:r>
          </w:p>
        </w:tc>
        <w:tc>
          <w:tcPr>
            <w:tcW w:w="222" w:type="dxa"/>
            <w:vAlign w:val="center"/>
          </w:tcPr>
          <w:p w14:paraId="5E6D0DAD" w14:textId="77777777" w:rsidR="008F5311" w:rsidRPr="005970B1" w:rsidRDefault="008F5311" w:rsidP="00E24D60">
            <w:pPr>
              <w:ind w:leftChars="-17" w:left="-36"/>
              <w:jc w:val="left"/>
              <w:rPr>
                <w:rFonts w:ascii="Trebuchet MS" w:hAnsi="Trebuchet MS" w:cs="Arial"/>
              </w:rPr>
            </w:pPr>
            <w:r>
              <w:rPr>
                <w:rFonts w:ascii="Trebuchet MS" w:hAnsi="Trebuchet MS" w:cs="Arial" w:hint="eastAsia"/>
              </w:rPr>
              <w:t>h</w:t>
            </w:r>
          </w:p>
        </w:tc>
        <w:tc>
          <w:tcPr>
            <w:tcW w:w="222" w:type="dxa"/>
            <w:vAlign w:val="center"/>
          </w:tcPr>
          <w:p w14:paraId="18B2A035" w14:textId="77777777" w:rsidR="008F5311" w:rsidRPr="005970B1" w:rsidRDefault="008F5311" w:rsidP="00E24D60">
            <w:pPr>
              <w:ind w:leftChars="-17" w:left="-36"/>
              <w:jc w:val="left"/>
              <w:rPr>
                <w:rFonts w:ascii="Trebuchet MS" w:hAnsi="Trebuchet MS" w:cs="Arial"/>
              </w:rPr>
            </w:pPr>
            <w:r>
              <w:rPr>
                <w:rFonts w:ascii="Trebuchet MS" w:hAnsi="Trebuchet MS" w:cs="Arial" w:hint="eastAsia"/>
              </w:rPr>
              <w:t>e</w:t>
            </w:r>
          </w:p>
        </w:tc>
        <w:tc>
          <w:tcPr>
            <w:tcW w:w="222" w:type="dxa"/>
            <w:vAlign w:val="center"/>
          </w:tcPr>
          <w:p w14:paraId="17B8DC7C" w14:textId="77777777" w:rsidR="008F5311" w:rsidRPr="005970B1" w:rsidRDefault="008F5311" w:rsidP="00E24D60">
            <w:pPr>
              <w:ind w:leftChars="-17" w:left="-36"/>
              <w:jc w:val="left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29EF429C" w14:textId="77777777" w:rsidR="008F5311" w:rsidRPr="005970B1" w:rsidRDefault="008F5311" w:rsidP="00E24D60">
            <w:pPr>
              <w:ind w:leftChars="-17" w:left="-36"/>
              <w:jc w:val="left"/>
              <w:rPr>
                <w:rFonts w:ascii="Trebuchet MS" w:hAnsi="Trebuchet MS" w:cs="Arial"/>
              </w:rPr>
            </w:pPr>
            <w:r>
              <w:rPr>
                <w:rFonts w:ascii="Trebuchet MS" w:hAnsi="Trebuchet MS" w:cs="Arial" w:hint="eastAsia"/>
              </w:rPr>
              <w:t>n</w:t>
            </w:r>
          </w:p>
        </w:tc>
        <w:tc>
          <w:tcPr>
            <w:tcW w:w="222" w:type="dxa"/>
            <w:vAlign w:val="center"/>
          </w:tcPr>
          <w:p w14:paraId="5ADB3209" w14:textId="77777777" w:rsidR="008F5311" w:rsidRPr="005970B1" w:rsidRDefault="008F5311" w:rsidP="00E24D60">
            <w:pPr>
              <w:ind w:leftChars="-17" w:left="-36"/>
              <w:jc w:val="left"/>
              <w:rPr>
                <w:rFonts w:ascii="Trebuchet MS" w:hAnsi="Trebuchet MS" w:cs="Arial"/>
              </w:rPr>
            </w:pPr>
            <w:r>
              <w:rPr>
                <w:rFonts w:ascii="Trebuchet MS" w:hAnsi="Trebuchet MS" w:cs="Arial" w:hint="eastAsia"/>
              </w:rPr>
              <w:t>e</w:t>
            </w:r>
          </w:p>
        </w:tc>
        <w:tc>
          <w:tcPr>
            <w:tcW w:w="222" w:type="dxa"/>
            <w:vAlign w:val="center"/>
          </w:tcPr>
          <w:p w14:paraId="261B7B88" w14:textId="77777777" w:rsidR="008F5311" w:rsidRPr="005970B1" w:rsidRDefault="008F5311" w:rsidP="00E24D60">
            <w:pPr>
              <w:ind w:leftChars="-17" w:left="-36"/>
              <w:jc w:val="left"/>
              <w:rPr>
                <w:rFonts w:ascii="Trebuchet MS" w:hAnsi="Trebuchet MS" w:cs="Arial"/>
              </w:rPr>
            </w:pPr>
            <w:r>
              <w:rPr>
                <w:rFonts w:ascii="Trebuchet MS" w:hAnsi="Trebuchet MS" w:cs="Arial" w:hint="eastAsia"/>
              </w:rPr>
              <w:t>w</w:t>
            </w:r>
          </w:p>
        </w:tc>
        <w:tc>
          <w:tcPr>
            <w:tcW w:w="222" w:type="dxa"/>
            <w:vAlign w:val="center"/>
          </w:tcPr>
          <w:p w14:paraId="075ED857" w14:textId="77777777" w:rsidR="008F5311" w:rsidRPr="005970B1" w:rsidRDefault="008F5311" w:rsidP="00E24D60">
            <w:pPr>
              <w:ind w:leftChars="-17" w:left="-36"/>
              <w:jc w:val="left"/>
              <w:rPr>
                <w:rFonts w:ascii="Trebuchet MS" w:hAnsi="Trebuchet MS" w:cs="Arial"/>
              </w:rPr>
            </w:pPr>
          </w:p>
        </w:tc>
      </w:tr>
      <w:tr w:rsidR="008F5311" w:rsidRPr="008C08D9" w14:paraId="20F94869" w14:textId="77777777" w:rsidTr="00E24D60">
        <w:trPr>
          <w:cantSplit/>
          <w:trHeight w:val="420"/>
          <w:jc w:val="center"/>
        </w:trPr>
        <w:tc>
          <w:tcPr>
            <w:tcW w:w="221" w:type="dxa"/>
            <w:vAlign w:val="center"/>
          </w:tcPr>
          <w:p w14:paraId="3E8F1F78" w14:textId="77777777" w:rsidR="008F5311" w:rsidRPr="008C08D9" w:rsidRDefault="008F5311" w:rsidP="00E24D60">
            <w:pPr>
              <w:ind w:leftChars="-17" w:left="143" w:hanging="179"/>
              <w:rPr>
                <w:rFonts w:ascii="Trebuchet MS" w:hAnsi="Trebuchet MS" w:cs="Arial"/>
              </w:rPr>
            </w:pPr>
            <w:r>
              <w:rPr>
                <w:rFonts w:ascii="Trebuchet MS" w:hAnsi="Trebuchet MS" w:cs="Arial" w:hint="eastAsia"/>
              </w:rPr>
              <w:t>b</w:t>
            </w:r>
          </w:p>
        </w:tc>
        <w:tc>
          <w:tcPr>
            <w:tcW w:w="222" w:type="dxa"/>
            <w:vAlign w:val="center"/>
          </w:tcPr>
          <w:p w14:paraId="13B7265F" w14:textId="77777777" w:rsidR="008F5311" w:rsidRPr="008C08D9" w:rsidRDefault="008F5311" w:rsidP="00E24D60">
            <w:pPr>
              <w:ind w:leftChars="-17" w:left="143" w:hanging="179"/>
              <w:rPr>
                <w:rFonts w:ascii="Trebuchet MS" w:hAnsi="Trebuchet MS" w:cs="Arial"/>
              </w:rPr>
            </w:pPr>
            <w:r>
              <w:rPr>
                <w:rFonts w:ascii="Trebuchet MS" w:hAnsi="Trebuchet MS" w:cs="Arial" w:hint="eastAsia"/>
              </w:rPr>
              <w:t>a</w:t>
            </w:r>
          </w:p>
        </w:tc>
        <w:tc>
          <w:tcPr>
            <w:tcW w:w="222" w:type="dxa"/>
            <w:vAlign w:val="center"/>
          </w:tcPr>
          <w:p w14:paraId="7447D3F0" w14:textId="77777777" w:rsidR="008F5311" w:rsidRPr="008C08D9" w:rsidRDefault="008F5311" w:rsidP="00E24D60">
            <w:pPr>
              <w:ind w:leftChars="-17" w:left="143" w:hanging="179"/>
              <w:rPr>
                <w:rFonts w:ascii="Trebuchet MS" w:hAnsi="Trebuchet MS" w:cs="Arial"/>
              </w:rPr>
            </w:pPr>
            <w:r>
              <w:rPr>
                <w:rFonts w:ascii="Trebuchet MS" w:hAnsi="Trebuchet MS" w:cs="Arial" w:hint="eastAsia"/>
              </w:rPr>
              <w:t>l</w:t>
            </w:r>
          </w:p>
        </w:tc>
        <w:tc>
          <w:tcPr>
            <w:tcW w:w="222" w:type="dxa"/>
            <w:vAlign w:val="center"/>
          </w:tcPr>
          <w:p w14:paraId="029A9EB2" w14:textId="77777777" w:rsidR="008F5311" w:rsidRPr="008C08D9" w:rsidRDefault="008F5311" w:rsidP="00E24D60">
            <w:pPr>
              <w:ind w:leftChars="-17" w:left="143" w:hanging="179"/>
              <w:rPr>
                <w:rFonts w:ascii="Trebuchet MS" w:hAnsi="Trebuchet MS" w:cs="Arial"/>
              </w:rPr>
            </w:pPr>
            <w:r>
              <w:rPr>
                <w:rFonts w:ascii="Trebuchet MS" w:hAnsi="Trebuchet MS" w:cs="Arial" w:hint="eastAsia"/>
              </w:rPr>
              <w:t>a</w:t>
            </w:r>
          </w:p>
        </w:tc>
        <w:tc>
          <w:tcPr>
            <w:tcW w:w="222" w:type="dxa"/>
            <w:vAlign w:val="center"/>
          </w:tcPr>
          <w:p w14:paraId="00C6B390" w14:textId="77777777" w:rsidR="008F5311" w:rsidRPr="008C08D9" w:rsidRDefault="008F5311" w:rsidP="00E24D60">
            <w:pPr>
              <w:ind w:leftChars="-17" w:left="143" w:hanging="179"/>
              <w:rPr>
                <w:rFonts w:ascii="Trebuchet MS" w:hAnsi="Trebuchet MS" w:cs="Arial"/>
              </w:rPr>
            </w:pPr>
            <w:r>
              <w:rPr>
                <w:rFonts w:ascii="Trebuchet MS" w:hAnsi="Trebuchet MS" w:cs="Arial" w:hint="eastAsia"/>
              </w:rPr>
              <w:t>n</w:t>
            </w:r>
          </w:p>
        </w:tc>
        <w:tc>
          <w:tcPr>
            <w:tcW w:w="222" w:type="dxa"/>
            <w:vAlign w:val="center"/>
          </w:tcPr>
          <w:p w14:paraId="61E344D3" w14:textId="77777777" w:rsidR="008F5311" w:rsidRPr="008C08D9" w:rsidRDefault="008F5311" w:rsidP="00E24D60">
            <w:pPr>
              <w:ind w:leftChars="-17" w:left="143" w:hanging="179"/>
              <w:rPr>
                <w:rFonts w:ascii="Trebuchet MS" w:hAnsi="Trebuchet MS" w:cs="Arial"/>
              </w:rPr>
            </w:pPr>
            <w:r>
              <w:rPr>
                <w:rFonts w:ascii="Trebuchet MS" w:hAnsi="Trebuchet MS" w:cs="Arial" w:hint="eastAsia"/>
              </w:rPr>
              <w:t>c</w:t>
            </w:r>
          </w:p>
        </w:tc>
        <w:tc>
          <w:tcPr>
            <w:tcW w:w="222" w:type="dxa"/>
            <w:vAlign w:val="center"/>
          </w:tcPr>
          <w:p w14:paraId="66D43540" w14:textId="77777777" w:rsidR="008F5311" w:rsidRPr="008C08D9" w:rsidRDefault="008F5311" w:rsidP="00E24D60">
            <w:pPr>
              <w:ind w:leftChars="-17" w:left="143" w:hanging="179"/>
              <w:rPr>
                <w:rFonts w:ascii="Trebuchet MS" w:hAnsi="Trebuchet MS" w:cs="Arial"/>
              </w:rPr>
            </w:pPr>
            <w:r>
              <w:rPr>
                <w:rFonts w:ascii="Trebuchet MS" w:hAnsi="Trebuchet MS" w:cs="Arial" w:hint="eastAsia"/>
              </w:rPr>
              <w:t>e</w:t>
            </w:r>
          </w:p>
        </w:tc>
        <w:tc>
          <w:tcPr>
            <w:tcW w:w="222" w:type="dxa"/>
            <w:vAlign w:val="center"/>
          </w:tcPr>
          <w:p w14:paraId="760BC6D7" w14:textId="77777777" w:rsidR="008F5311" w:rsidRPr="008C08D9" w:rsidRDefault="008F5311" w:rsidP="00E24D60">
            <w:pPr>
              <w:ind w:leftChars="-17" w:left="143" w:hanging="179"/>
              <w:rPr>
                <w:rFonts w:ascii="Trebuchet MS" w:hAnsi="Trebuchet MS" w:cs="Arial"/>
              </w:rPr>
            </w:pPr>
          </w:p>
        </w:tc>
        <w:tc>
          <w:tcPr>
            <w:tcW w:w="221" w:type="dxa"/>
            <w:vAlign w:val="center"/>
          </w:tcPr>
          <w:p w14:paraId="3CD82A34" w14:textId="77777777" w:rsidR="008F5311" w:rsidRPr="008C08D9" w:rsidRDefault="008F5311" w:rsidP="00E24D60">
            <w:pPr>
              <w:ind w:leftChars="-17" w:left="143" w:hanging="179"/>
              <w:rPr>
                <w:rFonts w:ascii="Trebuchet MS" w:hAnsi="Trebuchet MS" w:cs="Arial"/>
              </w:rPr>
            </w:pPr>
            <w:proofErr w:type="spellStart"/>
            <w:r>
              <w:rPr>
                <w:rFonts w:ascii="Trebuchet MS" w:hAnsi="Trebuchet MS" w:cs="Arial" w:hint="eastAsia"/>
              </w:rPr>
              <w:t>i</w:t>
            </w:r>
            <w:proofErr w:type="spellEnd"/>
          </w:p>
        </w:tc>
        <w:tc>
          <w:tcPr>
            <w:tcW w:w="222" w:type="dxa"/>
            <w:vAlign w:val="center"/>
          </w:tcPr>
          <w:p w14:paraId="4BD7EFB8" w14:textId="77777777" w:rsidR="008F5311" w:rsidRPr="008C08D9" w:rsidRDefault="008F5311" w:rsidP="00E24D60">
            <w:pPr>
              <w:ind w:leftChars="-17" w:left="143" w:hanging="179"/>
              <w:rPr>
                <w:rFonts w:ascii="Trebuchet MS" w:hAnsi="Trebuchet MS" w:cs="Arial"/>
              </w:rPr>
            </w:pPr>
            <w:r>
              <w:rPr>
                <w:rFonts w:ascii="Trebuchet MS" w:hAnsi="Trebuchet MS" w:cs="Arial" w:hint="eastAsia"/>
              </w:rPr>
              <w:t>s</w:t>
            </w:r>
          </w:p>
        </w:tc>
        <w:tc>
          <w:tcPr>
            <w:tcW w:w="222" w:type="dxa"/>
            <w:vAlign w:val="center"/>
          </w:tcPr>
          <w:p w14:paraId="36145616" w14:textId="77777777" w:rsidR="008F5311" w:rsidRPr="008C08D9" w:rsidRDefault="008F5311" w:rsidP="00E24D60">
            <w:pPr>
              <w:ind w:leftChars="-17" w:left="143" w:hanging="179"/>
              <w:rPr>
                <w:rFonts w:ascii="Trebuchet MS" w:hAnsi="Trebuchet MS" w:cs="Arial"/>
              </w:rPr>
            </w:pPr>
            <w:r>
              <w:rPr>
                <w:rFonts w:ascii="Trebuchet MS" w:hAnsi="Trebuchet MS" w:cs="Arial" w:hint="eastAsia"/>
              </w:rPr>
              <w:t>:</w:t>
            </w:r>
          </w:p>
        </w:tc>
        <w:tc>
          <w:tcPr>
            <w:tcW w:w="222" w:type="dxa"/>
            <w:vAlign w:val="center"/>
          </w:tcPr>
          <w:p w14:paraId="45376794" w14:textId="77777777" w:rsidR="008F5311" w:rsidRPr="008C08D9" w:rsidRDefault="008F5311" w:rsidP="00E24D60">
            <w:pPr>
              <w:ind w:leftChars="-17" w:left="143" w:hanging="179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798D6D95" w14:textId="77777777" w:rsidR="008F5311" w:rsidRPr="008C08D9" w:rsidRDefault="008F5311" w:rsidP="00E24D60">
            <w:pPr>
              <w:ind w:leftChars="-17" w:left="143" w:hanging="179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41B1DEA5" w14:textId="77777777" w:rsidR="008F5311" w:rsidRPr="008C08D9" w:rsidRDefault="008F5311" w:rsidP="00E24D60">
            <w:pPr>
              <w:ind w:leftChars="-17" w:left="143" w:hanging="179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5FB740F9" w14:textId="77777777" w:rsidR="008F5311" w:rsidRPr="008C08D9" w:rsidRDefault="008F5311" w:rsidP="00E24D60">
            <w:pPr>
              <w:ind w:leftChars="-17" w:left="143" w:hanging="179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144472EA" w14:textId="77777777" w:rsidR="008F5311" w:rsidRPr="008C08D9" w:rsidRDefault="008F5311" w:rsidP="00E24D60">
            <w:pPr>
              <w:ind w:leftChars="-17" w:left="143" w:hanging="179"/>
              <w:rPr>
                <w:rFonts w:ascii="Trebuchet MS" w:hAnsi="Trebuchet MS" w:cs="Arial"/>
              </w:rPr>
            </w:pPr>
          </w:p>
        </w:tc>
      </w:tr>
      <w:tr w:rsidR="008F5311" w:rsidRPr="008C08D9" w14:paraId="6E5E3495" w14:textId="77777777" w:rsidTr="00E24D60">
        <w:trPr>
          <w:cantSplit/>
          <w:trHeight w:val="420"/>
          <w:jc w:val="center"/>
        </w:trPr>
        <w:tc>
          <w:tcPr>
            <w:tcW w:w="221" w:type="dxa"/>
            <w:vAlign w:val="center"/>
          </w:tcPr>
          <w:p w14:paraId="165BAFFA" w14:textId="77777777" w:rsidR="008F5311" w:rsidRPr="008C08D9" w:rsidRDefault="008F5311" w:rsidP="00E24D60">
            <w:pPr>
              <w:ind w:leftChars="-17" w:left="143" w:hanging="179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567AB667" w14:textId="77777777" w:rsidR="008F5311" w:rsidRPr="008C08D9" w:rsidRDefault="008F5311" w:rsidP="00E24D60">
            <w:pPr>
              <w:ind w:leftChars="-17" w:left="143" w:hanging="179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3CB46A2E" w14:textId="77777777" w:rsidR="008F5311" w:rsidRPr="008C08D9" w:rsidRDefault="008F5311" w:rsidP="00E24D60">
            <w:pPr>
              <w:ind w:leftChars="-17" w:left="143" w:hanging="179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705A3B9A" w14:textId="77777777" w:rsidR="008F5311" w:rsidRPr="008C08D9" w:rsidRDefault="008F5311" w:rsidP="00E24D60">
            <w:pPr>
              <w:ind w:leftChars="-17" w:left="143" w:hanging="179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50AD7B6E" w14:textId="77777777" w:rsidR="008F5311" w:rsidRPr="008C08D9" w:rsidRDefault="008F5311" w:rsidP="00E24D60">
            <w:pPr>
              <w:ind w:leftChars="-17" w:left="143" w:hanging="179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2A6507CC" w14:textId="59CBB252" w:rsidR="008F5311" w:rsidRPr="008C08D9" w:rsidRDefault="008D6DD3" w:rsidP="00E24D60">
            <w:pPr>
              <w:ind w:leftChars="-17" w:left="143" w:hanging="179"/>
              <w:rPr>
                <w:rFonts w:ascii="Trebuchet MS" w:hAnsi="Trebuchet MS" w:cs="Arial"/>
              </w:rPr>
            </w:pPr>
            <w:r>
              <w:rPr>
                <w:rFonts w:ascii="Trebuchet MS" w:hAnsi="Trebuchet MS" w:cs="Arial" w:hint="eastAsia"/>
              </w:rPr>
              <w:t>3</w:t>
            </w:r>
          </w:p>
        </w:tc>
        <w:tc>
          <w:tcPr>
            <w:tcW w:w="222" w:type="dxa"/>
            <w:vAlign w:val="center"/>
          </w:tcPr>
          <w:p w14:paraId="00E8F8FA" w14:textId="38A61092" w:rsidR="008F5311" w:rsidRPr="008C08D9" w:rsidRDefault="008D6DD3" w:rsidP="00E24D60">
            <w:pPr>
              <w:ind w:leftChars="-17" w:left="143" w:hanging="179"/>
              <w:rPr>
                <w:rFonts w:ascii="Trebuchet MS" w:hAnsi="Trebuchet MS" w:cs="Arial"/>
              </w:rPr>
            </w:pPr>
            <w:r>
              <w:rPr>
                <w:rFonts w:ascii="Trebuchet MS" w:hAnsi="Trebuchet MS" w:cs="Arial" w:hint="eastAsia"/>
              </w:rPr>
              <w:t>0</w:t>
            </w:r>
          </w:p>
        </w:tc>
        <w:tc>
          <w:tcPr>
            <w:tcW w:w="222" w:type="dxa"/>
            <w:vAlign w:val="center"/>
          </w:tcPr>
          <w:p w14:paraId="04A43676" w14:textId="55D67D04" w:rsidR="008F5311" w:rsidRPr="008C08D9" w:rsidRDefault="008D6DD3" w:rsidP="00E24D60">
            <w:pPr>
              <w:ind w:leftChars="-17" w:left="143" w:hanging="179"/>
              <w:rPr>
                <w:rFonts w:ascii="Trebuchet MS" w:hAnsi="Trebuchet MS" w:cs="Arial"/>
              </w:rPr>
            </w:pPr>
            <w:r>
              <w:rPr>
                <w:rFonts w:ascii="Trebuchet MS" w:hAnsi="Trebuchet MS" w:cs="Arial" w:hint="eastAsia"/>
              </w:rPr>
              <w:t>.</w:t>
            </w:r>
          </w:p>
        </w:tc>
        <w:tc>
          <w:tcPr>
            <w:tcW w:w="221" w:type="dxa"/>
            <w:vAlign w:val="center"/>
          </w:tcPr>
          <w:p w14:paraId="2ACA03B8" w14:textId="2086E356" w:rsidR="008F5311" w:rsidRPr="008C08D9" w:rsidRDefault="008D6DD3" w:rsidP="00E24D60">
            <w:pPr>
              <w:ind w:leftChars="-17" w:left="143" w:hanging="179"/>
              <w:rPr>
                <w:rFonts w:ascii="Trebuchet MS" w:hAnsi="Trebuchet MS" w:cs="Arial"/>
              </w:rPr>
            </w:pPr>
            <w:r>
              <w:rPr>
                <w:rFonts w:ascii="Trebuchet MS" w:hAnsi="Trebuchet MS" w:cs="Arial" w:hint="eastAsia"/>
              </w:rPr>
              <w:t>0</w:t>
            </w:r>
          </w:p>
        </w:tc>
        <w:tc>
          <w:tcPr>
            <w:tcW w:w="222" w:type="dxa"/>
            <w:vAlign w:val="center"/>
          </w:tcPr>
          <w:p w14:paraId="22FD6752" w14:textId="71CC2EC2" w:rsidR="008F5311" w:rsidRPr="008C08D9" w:rsidRDefault="008D6DD3" w:rsidP="00E24D60">
            <w:pPr>
              <w:ind w:leftChars="-17" w:left="143" w:hanging="179"/>
              <w:rPr>
                <w:rFonts w:ascii="Trebuchet MS" w:hAnsi="Trebuchet MS" w:cs="Arial"/>
              </w:rPr>
            </w:pPr>
            <w:r>
              <w:rPr>
                <w:rFonts w:ascii="Trebuchet MS" w:hAnsi="Trebuchet MS" w:cs="Arial" w:hint="eastAsia"/>
              </w:rPr>
              <w:t>2</w:t>
            </w:r>
          </w:p>
        </w:tc>
        <w:tc>
          <w:tcPr>
            <w:tcW w:w="222" w:type="dxa"/>
            <w:vAlign w:val="center"/>
          </w:tcPr>
          <w:p w14:paraId="6E717530" w14:textId="77777777" w:rsidR="008F5311" w:rsidRPr="008C08D9" w:rsidRDefault="008F5311" w:rsidP="00E24D60">
            <w:pPr>
              <w:ind w:leftChars="-17" w:left="143" w:hanging="179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11A9A412" w14:textId="77777777" w:rsidR="008F5311" w:rsidRPr="008C08D9" w:rsidRDefault="008F5311" w:rsidP="00E24D60">
            <w:pPr>
              <w:ind w:leftChars="-17" w:left="143" w:hanging="179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3407F884" w14:textId="77777777" w:rsidR="008F5311" w:rsidRPr="008C08D9" w:rsidRDefault="008F5311" w:rsidP="00E24D60">
            <w:pPr>
              <w:ind w:leftChars="-17" w:left="143" w:hanging="179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30D5BFB6" w14:textId="77777777" w:rsidR="008F5311" w:rsidRPr="008C08D9" w:rsidRDefault="008F5311" w:rsidP="00E24D60">
            <w:pPr>
              <w:ind w:leftChars="-17" w:left="143" w:hanging="179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13288834" w14:textId="77777777" w:rsidR="008F5311" w:rsidRPr="008C08D9" w:rsidRDefault="008F5311" w:rsidP="00E24D60">
            <w:pPr>
              <w:ind w:leftChars="-17" w:left="143" w:hanging="179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14FDF9A0" w14:textId="77777777" w:rsidR="008F5311" w:rsidRPr="008C08D9" w:rsidRDefault="008F5311" w:rsidP="00E24D60">
            <w:pPr>
              <w:ind w:leftChars="-17" w:left="143" w:hanging="179"/>
              <w:rPr>
                <w:rFonts w:ascii="Trebuchet MS" w:hAnsi="Trebuchet MS" w:cs="Arial"/>
              </w:rPr>
            </w:pPr>
          </w:p>
        </w:tc>
      </w:tr>
      <w:tr w:rsidR="008F5311" w:rsidRPr="008C08D9" w14:paraId="3BB85BA6" w14:textId="77777777" w:rsidTr="00E24D60">
        <w:trPr>
          <w:cantSplit/>
          <w:trHeight w:val="420"/>
          <w:jc w:val="center"/>
        </w:trPr>
        <w:tc>
          <w:tcPr>
            <w:tcW w:w="443" w:type="dxa"/>
            <w:gridSpan w:val="2"/>
            <w:vAlign w:val="center"/>
          </w:tcPr>
          <w:p w14:paraId="2F142095" w14:textId="77777777" w:rsidR="008F5311" w:rsidRPr="008C08D9" w:rsidRDefault="008F5311" w:rsidP="00E24D60">
            <w:pPr>
              <w:ind w:leftChars="-17" w:left="143" w:hanging="179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3232AFB3" w14:textId="77777777" w:rsidR="008F5311" w:rsidRPr="008C08D9" w:rsidRDefault="008F5311" w:rsidP="00E24D60">
            <w:pPr>
              <w:ind w:leftChars="-17" w:left="143" w:hanging="179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5D8B2903" w14:textId="77777777" w:rsidR="008F5311" w:rsidRPr="008C08D9" w:rsidRDefault="008F5311" w:rsidP="00E24D60">
            <w:pPr>
              <w:ind w:leftChars="-17" w:left="143" w:hanging="179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3EB140C4" w14:textId="77777777" w:rsidR="008F5311" w:rsidRPr="008C08D9" w:rsidRDefault="008F5311" w:rsidP="00E24D60">
            <w:pPr>
              <w:ind w:leftChars="-17" w:left="143" w:hanging="179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310E6F87" w14:textId="77777777" w:rsidR="008F5311" w:rsidRPr="008C08D9" w:rsidRDefault="008F5311" w:rsidP="00E24D60">
            <w:pPr>
              <w:ind w:leftChars="-17" w:left="143" w:hanging="179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11D95D18" w14:textId="77777777" w:rsidR="008F5311" w:rsidRPr="008C08D9" w:rsidRDefault="008F5311" w:rsidP="00E24D60">
            <w:pPr>
              <w:ind w:leftChars="-17" w:left="143" w:hanging="179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5AD52D65" w14:textId="77777777" w:rsidR="008F5311" w:rsidRPr="008C08D9" w:rsidRDefault="008F5311" w:rsidP="00E24D60">
            <w:pPr>
              <w:ind w:leftChars="-17" w:left="143" w:hanging="179"/>
              <w:rPr>
                <w:rFonts w:ascii="Trebuchet MS" w:hAnsi="Trebuchet MS" w:cs="Arial"/>
              </w:rPr>
            </w:pPr>
          </w:p>
        </w:tc>
        <w:tc>
          <w:tcPr>
            <w:tcW w:w="221" w:type="dxa"/>
            <w:vAlign w:val="center"/>
          </w:tcPr>
          <w:p w14:paraId="3F3B6710" w14:textId="77777777" w:rsidR="008F5311" w:rsidRPr="008C08D9" w:rsidRDefault="008F5311" w:rsidP="00E24D60">
            <w:pPr>
              <w:ind w:leftChars="-17" w:left="143" w:hanging="179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64EDB5D0" w14:textId="77777777" w:rsidR="008F5311" w:rsidRPr="008C08D9" w:rsidRDefault="008F5311" w:rsidP="00E24D60">
            <w:pPr>
              <w:ind w:leftChars="-17" w:left="143" w:hanging="179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0E64E713" w14:textId="77777777" w:rsidR="008F5311" w:rsidRPr="008C08D9" w:rsidRDefault="008F5311" w:rsidP="00E24D60">
            <w:pPr>
              <w:ind w:leftChars="-17" w:left="143" w:hanging="179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500176B4" w14:textId="77777777" w:rsidR="008F5311" w:rsidRPr="008C08D9" w:rsidRDefault="008F5311" w:rsidP="00E24D60">
            <w:pPr>
              <w:ind w:leftChars="-17" w:left="143" w:hanging="179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6333B712" w14:textId="77777777" w:rsidR="008F5311" w:rsidRPr="008C08D9" w:rsidRDefault="008F5311" w:rsidP="00E24D60">
            <w:pPr>
              <w:ind w:leftChars="-17" w:left="143" w:hanging="179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52032C04" w14:textId="77777777" w:rsidR="008F5311" w:rsidRPr="008C08D9" w:rsidRDefault="008F5311" w:rsidP="00E24D60">
            <w:pPr>
              <w:ind w:leftChars="-17" w:left="143" w:hanging="179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5EBC86AB" w14:textId="77777777" w:rsidR="008F5311" w:rsidRPr="008C08D9" w:rsidRDefault="008F5311" w:rsidP="00E24D60">
            <w:pPr>
              <w:ind w:leftChars="-17" w:left="143" w:hanging="179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01873993" w14:textId="77777777" w:rsidR="008F5311" w:rsidRPr="008C08D9" w:rsidRDefault="008F5311" w:rsidP="00E24D60">
            <w:pPr>
              <w:ind w:leftChars="-17" w:left="143" w:hanging="179"/>
              <w:rPr>
                <w:rFonts w:ascii="Trebuchet MS" w:hAnsi="Trebuchet MS" w:cs="Arial"/>
              </w:rPr>
            </w:pPr>
          </w:p>
        </w:tc>
      </w:tr>
    </w:tbl>
    <w:p w14:paraId="2AA0BF55" w14:textId="412AC47C" w:rsidR="008F5311" w:rsidRDefault="008F5311" w:rsidP="008F5311">
      <w:pPr>
        <w:spacing w:beforeLines="50" w:before="174"/>
        <w:ind w:left="357"/>
        <w:rPr>
          <w:rFonts w:ascii="Trebuchet MS" w:hAnsi="Trebuchet MS" w:cs="Arial"/>
          <w:noProof/>
          <w:sz w:val="20"/>
        </w:rPr>
      </w:pPr>
      <w:r>
        <w:rPr>
          <w:rFonts w:ascii="Trebuchet MS" w:hAnsi="Trebuchet MS" w:cs="Arial" w:hint="eastAsia"/>
          <w:noProof/>
          <w:sz w:val="20"/>
        </w:rPr>
        <w:t>If failed, it will show like this:</w:t>
      </w:r>
    </w:p>
    <w:p w14:paraId="61DDBAB2" w14:textId="7484D65D" w:rsidR="008D6DD3" w:rsidRDefault="008D6DD3" w:rsidP="008F5311">
      <w:pPr>
        <w:spacing w:beforeLines="50" w:before="174"/>
        <w:ind w:left="357"/>
        <w:rPr>
          <w:rFonts w:ascii="Trebuchet MS" w:hAnsi="Trebuchet MS" w:cs="Arial"/>
          <w:noProof/>
          <w:sz w:val="20"/>
        </w:rPr>
      </w:pPr>
    </w:p>
    <w:p w14:paraId="2720A85F" w14:textId="77777777" w:rsidR="00CB0DF0" w:rsidRDefault="00CB0DF0" w:rsidP="008F5311">
      <w:pPr>
        <w:spacing w:beforeLines="50" w:before="174"/>
        <w:ind w:left="357"/>
        <w:rPr>
          <w:rFonts w:ascii="Trebuchet MS" w:hAnsi="Trebuchet MS" w:cs="Arial"/>
          <w:noProof/>
          <w:sz w:val="2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221"/>
        <w:gridCol w:w="222"/>
        <w:gridCol w:w="222"/>
        <w:gridCol w:w="222"/>
        <w:gridCol w:w="222"/>
        <w:gridCol w:w="222"/>
        <w:gridCol w:w="222"/>
        <w:gridCol w:w="222"/>
        <w:gridCol w:w="221"/>
        <w:gridCol w:w="222"/>
        <w:gridCol w:w="222"/>
        <w:gridCol w:w="222"/>
        <w:gridCol w:w="222"/>
        <w:gridCol w:w="222"/>
        <w:gridCol w:w="222"/>
        <w:gridCol w:w="222"/>
      </w:tblGrid>
      <w:tr w:rsidR="008F5311" w:rsidRPr="008C08D9" w14:paraId="154CCE51" w14:textId="77777777" w:rsidTr="00E24D60">
        <w:trPr>
          <w:cantSplit/>
          <w:trHeight w:val="420"/>
          <w:jc w:val="center"/>
        </w:trPr>
        <w:tc>
          <w:tcPr>
            <w:tcW w:w="221" w:type="dxa"/>
            <w:vAlign w:val="center"/>
          </w:tcPr>
          <w:p w14:paraId="73D8DE84" w14:textId="77777777" w:rsidR="008F5311" w:rsidRPr="005970B1" w:rsidRDefault="008F5311" w:rsidP="00E24D60">
            <w:pPr>
              <w:ind w:leftChars="-17" w:left="-36"/>
              <w:jc w:val="left"/>
              <w:rPr>
                <w:rFonts w:ascii="Trebuchet MS" w:hAnsi="Trebuchet MS" w:cs="Arial"/>
              </w:rPr>
            </w:pPr>
            <w:r>
              <w:rPr>
                <w:rFonts w:ascii="Trebuchet MS" w:hAnsi="Trebuchet MS" w:cs="Arial" w:hint="eastAsia"/>
              </w:rPr>
              <w:t>E</w:t>
            </w:r>
          </w:p>
        </w:tc>
        <w:tc>
          <w:tcPr>
            <w:tcW w:w="222" w:type="dxa"/>
            <w:vAlign w:val="center"/>
          </w:tcPr>
          <w:p w14:paraId="61DD6876" w14:textId="77777777" w:rsidR="008F5311" w:rsidRPr="005970B1" w:rsidRDefault="008F5311" w:rsidP="00E24D60">
            <w:pPr>
              <w:ind w:leftChars="-17" w:left="-36"/>
              <w:jc w:val="left"/>
              <w:rPr>
                <w:rFonts w:ascii="Trebuchet MS" w:hAnsi="Trebuchet MS" w:cs="Arial"/>
              </w:rPr>
            </w:pPr>
            <w:r>
              <w:rPr>
                <w:rFonts w:ascii="Trebuchet MS" w:hAnsi="Trebuchet MS" w:cs="Arial" w:hint="eastAsia"/>
              </w:rPr>
              <w:t>X</w:t>
            </w:r>
          </w:p>
        </w:tc>
        <w:tc>
          <w:tcPr>
            <w:tcW w:w="222" w:type="dxa"/>
            <w:vAlign w:val="center"/>
          </w:tcPr>
          <w:p w14:paraId="05FD501C" w14:textId="77777777" w:rsidR="008F5311" w:rsidRPr="005970B1" w:rsidRDefault="008F5311" w:rsidP="00E24D60">
            <w:pPr>
              <w:ind w:leftChars="-17" w:left="-36"/>
              <w:jc w:val="left"/>
              <w:rPr>
                <w:rFonts w:ascii="Trebuchet MS" w:hAnsi="Trebuchet MS" w:cs="Arial"/>
              </w:rPr>
            </w:pPr>
            <w:r>
              <w:rPr>
                <w:rFonts w:ascii="Trebuchet MS" w:hAnsi="Trebuchet MS" w:cs="Arial" w:hint="eastAsia"/>
              </w:rPr>
              <w:t>P</w:t>
            </w:r>
          </w:p>
        </w:tc>
        <w:tc>
          <w:tcPr>
            <w:tcW w:w="222" w:type="dxa"/>
            <w:vAlign w:val="center"/>
          </w:tcPr>
          <w:p w14:paraId="61F70275" w14:textId="77777777" w:rsidR="008F5311" w:rsidRPr="005970B1" w:rsidRDefault="008F5311" w:rsidP="00E24D60">
            <w:pPr>
              <w:ind w:leftChars="-17" w:left="-36"/>
              <w:jc w:val="left"/>
              <w:rPr>
                <w:rFonts w:ascii="Trebuchet MS" w:hAnsi="Trebuchet MS" w:cs="Arial"/>
              </w:rPr>
            </w:pPr>
            <w:r>
              <w:rPr>
                <w:rFonts w:ascii="Trebuchet MS" w:hAnsi="Trebuchet MS" w:cs="Arial" w:hint="eastAsia"/>
              </w:rPr>
              <w:t>I</w:t>
            </w:r>
          </w:p>
        </w:tc>
        <w:tc>
          <w:tcPr>
            <w:tcW w:w="222" w:type="dxa"/>
            <w:vAlign w:val="center"/>
          </w:tcPr>
          <w:p w14:paraId="5C263CDC" w14:textId="77777777" w:rsidR="008F5311" w:rsidRPr="005970B1" w:rsidRDefault="008F5311" w:rsidP="00E24D60">
            <w:pPr>
              <w:ind w:leftChars="-17" w:left="-36"/>
              <w:jc w:val="left"/>
              <w:rPr>
                <w:rFonts w:ascii="Trebuchet MS" w:hAnsi="Trebuchet MS" w:cs="Arial"/>
              </w:rPr>
            </w:pPr>
            <w:r>
              <w:rPr>
                <w:rFonts w:ascii="Trebuchet MS" w:hAnsi="Trebuchet MS" w:cs="Arial" w:hint="eastAsia"/>
              </w:rPr>
              <w:t>R</w:t>
            </w:r>
          </w:p>
        </w:tc>
        <w:tc>
          <w:tcPr>
            <w:tcW w:w="222" w:type="dxa"/>
            <w:vAlign w:val="center"/>
          </w:tcPr>
          <w:p w14:paraId="41F9B583" w14:textId="77777777" w:rsidR="008F5311" w:rsidRPr="005970B1" w:rsidRDefault="008F5311" w:rsidP="00E24D60">
            <w:pPr>
              <w:ind w:leftChars="-17" w:left="-36"/>
              <w:jc w:val="left"/>
              <w:rPr>
                <w:rFonts w:ascii="Trebuchet MS" w:hAnsi="Trebuchet MS" w:cs="Arial"/>
              </w:rPr>
            </w:pPr>
            <w:r>
              <w:rPr>
                <w:rFonts w:ascii="Trebuchet MS" w:hAnsi="Trebuchet MS" w:cs="Arial" w:hint="eastAsia"/>
              </w:rPr>
              <w:t>E</w:t>
            </w:r>
          </w:p>
        </w:tc>
        <w:tc>
          <w:tcPr>
            <w:tcW w:w="222" w:type="dxa"/>
            <w:vAlign w:val="center"/>
          </w:tcPr>
          <w:p w14:paraId="23B54A84" w14:textId="77777777" w:rsidR="008F5311" w:rsidRPr="005970B1" w:rsidRDefault="008F5311" w:rsidP="00E24D60">
            <w:pPr>
              <w:ind w:leftChars="-17" w:left="-36"/>
              <w:jc w:val="left"/>
              <w:rPr>
                <w:rFonts w:ascii="Trebuchet MS" w:hAnsi="Trebuchet MS" w:cs="Arial"/>
              </w:rPr>
            </w:pPr>
            <w:r>
              <w:rPr>
                <w:rFonts w:ascii="Trebuchet MS" w:hAnsi="Trebuchet MS" w:cs="Arial" w:hint="eastAsia"/>
              </w:rPr>
              <w:t>D</w:t>
            </w:r>
          </w:p>
        </w:tc>
        <w:tc>
          <w:tcPr>
            <w:tcW w:w="222" w:type="dxa"/>
            <w:vAlign w:val="center"/>
          </w:tcPr>
          <w:p w14:paraId="7CF88151" w14:textId="77777777" w:rsidR="008F5311" w:rsidRPr="005970B1" w:rsidRDefault="008F5311" w:rsidP="00E24D60">
            <w:pPr>
              <w:ind w:leftChars="-17" w:left="-36"/>
              <w:jc w:val="left"/>
              <w:rPr>
                <w:rFonts w:ascii="Trebuchet MS" w:hAnsi="Trebuchet MS" w:cs="Arial"/>
              </w:rPr>
            </w:pPr>
          </w:p>
        </w:tc>
        <w:tc>
          <w:tcPr>
            <w:tcW w:w="221" w:type="dxa"/>
            <w:vAlign w:val="center"/>
          </w:tcPr>
          <w:p w14:paraId="6485F8AF" w14:textId="77777777" w:rsidR="008F5311" w:rsidRPr="005970B1" w:rsidRDefault="008F5311" w:rsidP="00E24D60">
            <w:pPr>
              <w:ind w:leftChars="-17" w:left="-36"/>
              <w:jc w:val="left"/>
              <w:rPr>
                <w:rFonts w:ascii="Trebuchet MS" w:hAnsi="Trebuchet MS" w:cs="Arial"/>
              </w:rPr>
            </w:pPr>
            <w:r>
              <w:rPr>
                <w:rFonts w:ascii="Trebuchet MS" w:hAnsi="Trebuchet MS" w:cs="Arial" w:hint="eastAsia"/>
              </w:rPr>
              <w:t>V</w:t>
            </w:r>
          </w:p>
        </w:tc>
        <w:tc>
          <w:tcPr>
            <w:tcW w:w="222" w:type="dxa"/>
            <w:vAlign w:val="center"/>
          </w:tcPr>
          <w:p w14:paraId="02A23FF3" w14:textId="77777777" w:rsidR="008F5311" w:rsidRPr="005970B1" w:rsidRDefault="008F5311" w:rsidP="00E24D60">
            <w:pPr>
              <w:ind w:leftChars="-17" w:left="-36"/>
              <w:jc w:val="left"/>
              <w:rPr>
                <w:rFonts w:ascii="Trebuchet MS" w:hAnsi="Trebuchet MS" w:cs="Arial"/>
              </w:rPr>
            </w:pPr>
            <w:r>
              <w:rPr>
                <w:rFonts w:ascii="Trebuchet MS" w:hAnsi="Trebuchet MS" w:cs="Arial" w:hint="eastAsia"/>
              </w:rPr>
              <w:t>O</w:t>
            </w:r>
          </w:p>
        </w:tc>
        <w:tc>
          <w:tcPr>
            <w:tcW w:w="222" w:type="dxa"/>
            <w:vAlign w:val="center"/>
          </w:tcPr>
          <w:p w14:paraId="257BEFBF" w14:textId="77777777" w:rsidR="008F5311" w:rsidRPr="005970B1" w:rsidRDefault="008F5311" w:rsidP="00E24D60">
            <w:pPr>
              <w:ind w:leftChars="-17" w:left="-36"/>
              <w:jc w:val="left"/>
              <w:rPr>
                <w:rFonts w:ascii="Trebuchet MS" w:hAnsi="Trebuchet MS" w:cs="Arial"/>
              </w:rPr>
            </w:pPr>
            <w:r>
              <w:rPr>
                <w:rFonts w:ascii="Trebuchet MS" w:hAnsi="Trebuchet MS" w:cs="Arial" w:hint="eastAsia"/>
              </w:rPr>
              <w:t>U</w:t>
            </w:r>
          </w:p>
        </w:tc>
        <w:tc>
          <w:tcPr>
            <w:tcW w:w="222" w:type="dxa"/>
            <w:vAlign w:val="center"/>
          </w:tcPr>
          <w:p w14:paraId="1EA93B26" w14:textId="77777777" w:rsidR="008F5311" w:rsidRPr="005970B1" w:rsidRDefault="008F5311" w:rsidP="00E24D60">
            <w:pPr>
              <w:ind w:leftChars="-17" w:left="-36"/>
              <w:jc w:val="left"/>
              <w:rPr>
                <w:rFonts w:ascii="Trebuchet MS" w:hAnsi="Trebuchet MS" w:cs="Arial"/>
              </w:rPr>
            </w:pPr>
            <w:r>
              <w:rPr>
                <w:rFonts w:ascii="Trebuchet MS" w:hAnsi="Trebuchet MS" w:cs="Arial" w:hint="eastAsia"/>
              </w:rPr>
              <w:t>C</w:t>
            </w:r>
          </w:p>
        </w:tc>
        <w:tc>
          <w:tcPr>
            <w:tcW w:w="222" w:type="dxa"/>
            <w:vAlign w:val="center"/>
          </w:tcPr>
          <w:p w14:paraId="5D4ED33B" w14:textId="77777777" w:rsidR="008F5311" w:rsidRPr="005970B1" w:rsidRDefault="008F5311" w:rsidP="00E24D60">
            <w:pPr>
              <w:ind w:leftChars="-17" w:left="-36"/>
              <w:jc w:val="left"/>
              <w:rPr>
                <w:rFonts w:ascii="Trebuchet MS" w:hAnsi="Trebuchet MS" w:cs="Arial"/>
              </w:rPr>
            </w:pPr>
            <w:r>
              <w:rPr>
                <w:rFonts w:ascii="Trebuchet MS" w:hAnsi="Trebuchet MS" w:cs="Arial" w:hint="eastAsia"/>
              </w:rPr>
              <w:t>H</w:t>
            </w:r>
          </w:p>
        </w:tc>
        <w:tc>
          <w:tcPr>
            <w:tcW w:w="222" w:type="dxa"/>
            <w:vAlign w:val="center"/>
          </w:tcPr>
          <w:p w14:paraId="340A61A4" w14:textId="77777777" w:rsidR="008F5311" w:rsidRPr="005970B1" w:rsidRDefault="008F5311" w:rsidP="00E24D60">
            <w:pPr>
              <w:ind w:leftChars="-17" w:left="-36"/>
              <w:jc w:val="left"/>
              <w:rPr>
                <w:rFonts w:ascii="Trebuchet MS" w:hAnsi="Trebuchet MS" w:cs="Arial"/>
              </w:rPr>
            </w:pPr>
            <w:r>
              <w:rPr>
                <w:rFonts w:ascii="Trebuchet MS" w:hAnsi="Trebuchet MS" w:cs="Arial" w:hint="eastAsia"/>
              </w:rPr>
              <w:t>E</w:t>
            </w:r>
          </w:p>
        </w:tc>
        <w:tc>
          <w:tcPr>
            <w:tcW w:w="222" w:type="dxa"/>
            <w:vAlign w:val="center"/>
          </w:tcPr>
          <w:p w14:paraId="0D5096F0" w14:textId="77777777" w:rsidR="008F5311" w:rsidRPr="005970B1" w:rsidRDefault="008F5311" w:rsidP="00E24D60">
            <w:pPr>
              <w:ind w:leftChars="-17" w:left="-36"/>
              <w:jc w:val="left"/>
              <w:rPr>
                <w:rFonts w:ascii="Trebuchet MS" w:hAnsi="Trebuchet MS" w:cs="Arial"/>
              </w:rPr>
            </w:pPr>
            <w:r>
              <w:rPr>
                <w:rFonts w:ascii="Trebuchet MS" w:hAnsi="Trebuchet MS" w:cs="Arial" w:hint="eastAsia"/>
              </w:rPr>
              <w:t>R</w:t>
            </w:r>
          </w:p>
        </w:tc>
        <w:tc>
          <w:tcPr>
            <w:tcW w:w="222" w:type="dxa"/>
            <w:vAlign w:val="center"/>
          </w:tcPr>
          <w:p w14:paraId="67BB3E2A" w14:textId="77777777" w:rsidR="008F5311" w:rsidRPr="005970B1" w:rsidRDefault="008F5311" w:rsidP="00E24D60">
            <w:pPr>
              <w:ind w:leftChars="-17" w:left="-36"/>
              <w:jc w:val="left"/>
              <w:rPr>
                <w:rFonts w:ascii="Trebuchet MS" w:hAnsi="Trebuchet MS" w:cs="Arial"/>
              </w:rPr>
            </w:pPr>
          </w:p>
        </w:tc>
      </w:tr>
      <w:tr w:rsidR="008F5311" w:rsidRPr="008C08D9" w14:paraId="3DEC207A" w14:textId="77777777" w:rsidTr="00E24D60">
        <w:trPr>
          <w:cantSplit/>
          <w:trHeight w:val="420"/>
          <w:jc w:val="center"/>
        </w:trPr>
        <w:tc>
          <w:tcPr>
            <w:tcW w:w="221" w:type="dxa"/>
            <w:vAlign w:val="center"/>
          </w:tcPr>
          <w:p w14:paraId="3E93B2F9" w14:textId="77777777" w:rsidR="008F5311" w:rsidRPr="008C08D9" w:rsidRDefault="008F5311" w:rsidP="00E24D60">
            <w:pPr>
              <w:ind w:leftChars="-17" w:left="143" w:hanging="179"/>
              <w:rPr>
                <w:rFonts w:ascii="Trebuchet MS" w:hAnsi="Trebuchet MS" w:cs="Arial"/>
              </w:rPr>
            </w:pPr>
            <w:r>
              <w:rPr>
                <w:rFonts w:ascii="Trebuchet MS" w:hAnsi="Trebuchet MS" w:cs="Arial" w:hint="eastAsia"/>
              </w:rPr>
              <w:t>R</w:t>
            </w:r>
          </w:p>
        </w:tc>
        <w:tc>
          <w:tcPr>
            <w:tcW w:w="222" w:type="dxa"/>
            <w:vAlign w:val="center"/>
          </w:tcPr>
          <w:p w14:paraId="4345C11D" w14:textId="77777777" w:rsidR="008F5311" w:rsidRPr="008C08D9" w:rsidRDefault="008F5311" w:rsidP="00E24D60">
            <w:pPr>
              <w:ind w:leftChars="-17" w:left="143" w:hanging="179"/>
              <w:rPr>
                <w:rFonts w:ascii="Trebuchet MS" w:hAnsi="Trebuchet MS" w:cs="Arial"/>
              </w:rPr>
            </w:pPr>
            <w:r>
              <w:rPr>
                <w:rFonts w:ascii="Trebuchet MS" w:hAnsi="Trebuchet MS" w:cs="Arial" w:hint="eastAsia"/>
              </w:rPr>
              <w:t>e</w:t>
            </w:r>
          </w:p>
        </w:tc>
        <w:tc>
          <w:tcPr>
            <w:tcW w:w="222" w:type="dxa"/>
            <w:vAlign w:val="center"/>
          </w:tcPr>
          <w:p w14:paraId="660E5A63" w14:textId="77777777" w:rsidR="008F5311" w:rsidRPr="008C08D9" w:rsidRDefault="008F5311" w:rsidP="00E24D60">
            <w:pPr>
              <w:ind w:leftChars="-17" w:left="143" w:hanging="179"/>
              <w:rPr>
                <w:rFonts w:ascii="Trebuchet MS" w:hAnsi="Trebuchet MS" w:cs="Arial"/>
              </w:rPr>
            </w:pPr>
            <w:r>
              <w:rPr>
                <w:rFonts w:ascii="Trebuchet MS" w:hAnsi="Trebuchet MS" w:cs="Arial" w:hint="eastAsia"/>
              </w:rPr>
              <w:t>c</w:t>
            </w:r>
          </w:p>
        </w:tc>
        <w:tc>
          <w:tcPr>
            <w:tcW w:w="222" w:type="dxa"/>
            <w:vAlign w:val="center"/>
          </w:tcPr>
          <w:p w14:paraId="4FAE7489" w14:textId="77777777" w:rsidR="008F5311" w:rsidRPr="008C08D9" w:rsidRDefault="008F5311" w:rsidP="00E24D60">
            <w:pPr>
              <w:ind w:leftChars="-17" w:left="143" w:hanging="179"/>
              <w:rPr>
                <w:rFonts w:ascii="Trebuchet MS" w:hAnsi="Trebuchet MS" w:cs="Arial"/>
              </w:rPr>
            </w:pPr>
            <w:r>
              <w:rPr>
                <w:rFonts w:ascii="Trebuchet MS" w:hAnsi="Trebuchet MS" w:cs="Arial" w:hint="eastAsia"/>
              </w:rPr>
              <w:t>h</w:t>
            </w:r>
          </w:p>
        </w:tc>
        <w:tc>
          <w:tcPr>
            <w:tcW w:w="222" w:type="dxa"/>
            <w:vAlign w:val="center"/>
          </w:tcPr>
          <w:p w14:paraId="72B98D2C" w14:textId="77777777" w:rsidR="008F5311" w:rsidRPr="008C08D9" w:rsidRDefault="008F5311" w:rsidP="00E24D60">
            <w:pPr>
              <w:ind w:leftChars="-17" w:left="143" w:hanging="179"/>
              <w:rPr>
                <w:rFonts w:ascii="Trebuchet MS" w:hAnsi="Trebuchet MS" w:cs="Arial"/>
              </w:rPr>
            </w:pPr>
            <w:r>
              <w:rPr>
                <w:rFonts w:ascii="Trebuchet MS" w:hAnsi="Trebuchet MS" w:cs="Arial" w:hint="eastAsia"/>
              </w:rPr>
              <w:t>a</w:t>
            </w:r>
          </w:p>
        </w:tc>
        <w:tc>
          <w:tcPr>
            <w:tcW w:w="222" w:type="dxa"/>
            <w:vAlign w:val="center"/>
          </w:tcPr>
          <w:p w14:paraId="5369D648" w14:textId="77777777" w:rsidR="008F5311" w:rsidRPr="008C08D9" w:rsidRDefault="008F5311" w:rsidP="00E24D60">
            <w:pPr>
              <w:ind w:leftChars="-17" w:left="143" w:hanging="179"/>
              <w:rPr>
                <w:rFonts w:ascii="Trebuchet MS" w:hAnsi="Trebuchet MS" w:cs="Arial"/>
              </w:rPr>
            </w:pPr>
            <w:r>
              <w:rPr>
                <w:rFonts w:ascii="Trebuchet MS" w:hAnsi="Trebuchet MS" w:cs="Arial" w:hint="eastAsia"/>
              </w:rPr>
              <w:t>r</w:t>
            </w:r>
          </w:p>
        </w:tc>
        <w:tc>
          <w:tcPr>
            <w:tcW w:w="222" w:type="dxa"/>
            <w:vAlign w:val="center"/>
          </w:tcPr>
          <w:p w14:paraId="1E4E6764" w14:textId="77777777" w:rsidR="008F5311" w:rsidRPr="008C08D9" w:rsidRDefault="008F5311" w:rsidP="00E24D60">
            <w:pPr>
              <w:ind w:leftChars="-17" w:left="143" w:hanging="179"/>
              <w:rPr>
                <w:rFonts w:ascii="Trebuchet MS" w:hAnsi="Trebuchet MS" w:cs="Arial"/>
              </w:rPr>
            </w:pPr>
            <w:r>
              <w:rPr>
                <w:rFonts w:ascii="Trebuchet MS" w:hAnsi="Trebuchet MS" w:cs="Arial" w:hint="eastAsia"/>
              </w:rPr>
              <w:t>g</w:t>
            </w:r>
          </w:p>
        </w:tc>
        <w:tc>
          <w:tcPr>
            <w:tcW w:w="222" w:type="dxa"/>
            <w:vAlign w:val="center"/>
          </w:tcPr>
          <w:p w14:paraId="40E13BFF" w14:textId="77777777" w:rsidR="008F5311" w:rsidRPr="008C08D9" w:rsidRDefault="008F5311" w:rsidP="00E24D60">
            <w:pPr>
              <w:ind w:leftChars="-17" w:left="143" w:hanging="179"/>
              <w:rPr>
                <w:rFonts w:ascii="Trebuchet MS" w:hAnsi="Trebuchet MS" w:cs="Arial"/>
              </w:rPr>
            </w:pPr>
            <w:r>
              <w:rPr>
                <w:rFonts w:ascii="Trebuchet MS" w:hAnsi="Trebuchet MS" w:cs="Arial" w:hint="eastAsia"/>
              </w:rPr>
              <w:t>e</w:t>
            </w:r>
          </w:p>
        </w:tc>
        <w:tc>
          <w:tcPr>
            <w:tcW w:w="221" w:type="dxa"/>
            <w:vAlign w:val="center"/>
          </w:tcPr>
          <w:p w14:paraId="1BC78938" w14:textId="77777777" w:rsidR="008F5311" w:rsidRPr="008C08D9" w:rsidRDefault="008F5311" w:rsidP="00E24D60">
            <w:pPr>
              <w:ind w:leftChars="-17" w:left="143" w:hanging="179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50E7EC2E" w14:textId="77777777" w:rsidR="008F5311" w:rsidRPr="008C08D9" w:rsidRDefault="008F5311" w:rsidP="00E24D60">
            <w:pPr>
              <w:ind w:leftChars="-17" w:left="143" w:hanging="179"/>
              <w:rPr>
                <w:rFonts w:ascii="Trebuchet MS" w:hAnsi="Trebuchet MS" w:cs="Arial"/>
              </w:rPr>
            </w:pPr>
            <w:r>
              <w:rPr>
                <w:rFonts w:ascii="Trebuchet MS" w:hAnsi="Trebuchet MS" w:cs="Arial" w:hint="eastAsia"/>
              </w:rPr>
              <w:t>F</w:t>
            </w:r>
          </w:p>
        </w:tc>
        <w:tc>
          <w:tcPr>
            <w:tcW w:w="222" w:type="dxa"/>
            <w:vAlign w:val="center"/>
          </w:tcPr>
          <w:p w14:paraId="6C5C7B72" w14:textId="77777777" w:rsidR="008F5311" w:rsidRPr="008C08D9" w:rsidRDefault="008F5311" w:rsidP="00E24D60">
            <w:pPr>
              <w:ind w:leftChars="-17" w:left="143" w:hanging="179"/>
              <w:rPr>
                <w:rFonts w:ascii="Trebuchet MS" w:hAnsi="Trebuchet MS" w:cs="Arial"/>
              </w:rPr>
            </w:pPr>
            <w:r>
              <w:rPr>
                <w:rFonts w:ascii="Trebuchet MS" w:hAnsi="Trebuchet MS" w:cs="Arial" w:hint="eastAsia"/>
              </w:rPr>
              <w:t>a</w:t>
            </w:r>
          </w:p>
        </w:tc>
        <w:tc>
          <w:tcPr>
            <w:tcW w:w="222" w:type="dxa"/>
            <w:vAlign w:val="center"/>
          </w:tcPr>
          <w:p w14:paraId="32F8C358" w14:textId="77777777" w:rsidR="008F5311" w:rsidRPr="008C08D9" w:rsidRDefault="008F5311" w:rsidP="00E24D60">
            <w:pPr>
              <w:ind w:leftChars="-17" w:left="143" w:hanging="179"/>
              <w:rPr>
                <w:rFonts w:ascii="Trebuchet MS" w:hAnsi="Trebuchet MS" w:cs="Arial"/>
              </w:rPr>
            </w:pPr>
            <w:proofErr w:type="spellStart"/>
            <w:r>
              <w:rPr>
                <w:rFonts w:ascii="Trebuchet MS" w:hAnsi="Trebuchet MS" w:cs="Arial" w:hint="eastAsia"/>
              </w:rPr>
              <w:t>i</w:t>
            </w:r>
            <w:proofErr w:type="spellEnd"/>
          </w:p>
        </w:tc>
        <w:tc>
          <w:tcPr>
            <w:tcW w:w="222" w:type="dxa"/>
            <w:vAlign w:val="center"/>
          </w:tcPr>
          <w:p w14:paraId="0C6AD56C" w14:textId="77777777" w:rsidR="008F5311" w:rsidRPr="008C08D9" w:rsidRDefault="008F5311" w:rsidP="00E24D60">
            <w:pPr>
              <w:ind w:leftChars="-17" w:left="143" w:hanging="179"/>
              <w:rPr>
                <w:rFonts w:ascii="Trebuchet MS" w:hAnsi="Trebuchet MS" w:cs="Arial"/>
              </w:rPr>
            </w:pPr>
            <w:r>
              <w:rPr>
                <w:rFonts w:ascii="Trebuchet MS" w:hAnsi="Trebuchet MS" w:cs="Arial" w:hint="eastAsia"/>
              </w:rPr>
              <w:t>l</w:t>
            </w:r>
          </w:p>
        </w:tc>
        <w:tc>
          <w:tcPr>
            <w:tcW w:w="222" w:type="dxa"/>
            <w:vAlign w:val="center"/>
          </w:tcPr>
          <w:p w14:paraId="798A4A87" w14:textId="77777777" w:rsidR="008F5311" w:rsidRPr="008C08D9" w:rsidRDefault="008F5311" w:rsidP="00E24D60">
            <w:pPr>
              <w:ind w:leftChars="-17" w:left="143" w:hanging="179"/>
              <w:rPr>
                <w:rFonts w:ascii="Trebuchet MS" w:hAnsi="Trebuchet MS" w:cs="Arial"/>
              </w:rPr>
            </w:pPr>
            <w:r>
              <w:rPr>
                <w:rFonts w:ascii="Trebuchet MS" w:hAnsi="Trebuchet MS" w:cs="Arial" w:hint="eastAsia"/>
              </w:rPr>
              <w:t>e</w:t>
            </w:r>
          </w:p>
        </w:tc>
        <w:tc>
          <w:tcPr>
            <w:tcW w:w="222" w:type="dxa"/>
            <w:vAlign w:val="center"/>
          </w:tcPr>
          <w:p w14:paraId="495A0305" w14:textId="77777777" w:rsidR="008F5311" w:rsidRPr="008C08D9" w:rsidRDefault="008F5311" w:rsidP="00E24D60">
            <w:pPr>
              <w:ind w:leftChars="-17" w:left="143" w:hanging="179"/>
              <w:rPr>
                <w:rFonts w:ascii="Trebuchet MS" w:hAnsi="Trebuchet MS" w:cs="Arial"/>
              </w:rPr>
            </w:pPr>
            <w:r>
              <w:rPr>
                <w:rFonts w:ascii="Trebuchet MS" w:hAnsi="Trebuchet MS" w:cs="Arial" w:hint="eastAsia"/>
              </w:rPr>
              <w:t>d</w:t>
            </w:r>
          </w:p>
        </w:tc>
        <w:tc>
          <w:tcPr>
            <w:tcW w:w="222" w:type="dxa"/>
            <w:vAlign w:val="center"/>
          </w:tcPr>
          <w:p w14:paraId="1D32B8E6" w14:textId="77777777" w:rsidR="008F5311" w:rsidRPr="008C08D9" w:rsidRDefault="008F5311" w:rsidP="00E24D60">
            <w:pPr>
              <w:ind w:leftChars="-17" w:left="143" w:hanging="179"/>
              <w:rPr>
                <w:rFonts w:ascii="Trebuchet MS" w:hAnsi="Trebuchet MS" w:cs="Arial"/>
              </w:rPr>
            </w:pPr>
            <w:r>
              <w:rPr>
                <w:rFonts w:ascii="Trebuchet MS" w:hAnsi="Trebuchet MS" w:cs="Arial" w:hint="eastAsia"/>
              </w:rPr>
              <w:t>!</w:t>
            </w:r>
          </w:p>
        </w:tc>
      </w:tr>
      <w:tr w:rsidR="008F5311" w:rsidRPr="008C08D9" w14:paraId="600B7103" w14:textId="77777777" w:rsidTr="00E24D60">
        <w:trPr>
          <w:cantSplit/>
          <w:trHeight w:val="420"/>
          <w:jc w:val="center"/>
        </w:trPr>
        <w:tc>
          <w:tcPr>
            <w:tcW w:w="221" w:type="dxa"/>
            <w:vAlign w:val="center"/>
          </w:tcPr>
          <w:p w14:paraId="26A6C8C1" w14:textId="77777777" w:rsidR="008F5311" w:rsidRPr="008C08D9" w:rsidRDefault="008F5311" w:rsidP="00E24D60">
            <w:pPr>
              <w:ind w:leftChars="-17" w:left="143" w:hanging="179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6770652F" w14:textId="77777777" w:rsidR="008F5311" w:rsidRPr="008C08D9" w:rsidRDefault="008F5311" w:rsidP="00E24D60">
            <w:pPr>
              <w:ind w:leftChars="-17" w:left="143" w:hanging="179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5DE6AA71" w14:textId="77777777" w:rsidR="008F5311" w:rsidRPr="008C08D9" w:rsidRDefault="008F5311" w:rsidP="00E24D60">
            <w:pPr>
              <w:ind w:leftChars="-17" w:left="143" w:hanging="179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7525A03E" w14:textId="77777777" w:rsidR="008F5311" w:rsidRPr="008C08D9" w:rsidRDefault="008F5311" w:rsidP="00E24D60">
            <w:pPr>
              <w:ind w:leftChars="-17" w:left="143" w:hanging="179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3F8159A4" w14:textId="77777777" w:rsidR="008F5311" w:rsidRPr="008C08D9" w:rsidRDefault="008F5311" w:rsidP="00E24D60">
            <w:pPr>
              <w:ind w:leftChars="-17" w:left="143" w:hanging="179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6058D0CD" w14:textId="77777777" w:rsidR="008F5311" w:rsidRPr="008C08D9" w:rsidRDefault="008F5311" w:rsidP="00E24D60">
            <w:pPr>
              <w:ind w:leftChars="-17" w:left="143" w:hanging="179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4A4F3BB6" w14:textId="77777777" w:rsidR="008F5311" w:rsidRPr="008C08D9" w:rsidRDefault="008F5311" w:rsidP="00E24D60">
            <w:pPr>
              <w:ind w:leftChars="-17" w:left="143" w:hanging="179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5CB29CE4" w14:textId="77777777" w:rsidR="008F5311" w:rsidRPr="008C08D9" w:rsidRDefault="008F5311" w:rsidP="00E24D60">
            <w:pPr>
              <w:ind w:leftChars="-17" w:left="143" w:hanging="179"/>
              <w:rPr>
                <w:rFonts w:ascii="Trebuchet MS" w:hAnsi="Trebuchet MS" w:cs="Arial"/>
              </w:rPr>
            </w:pPr>
          </w:p>
        </w:tc>
        <w:tc>
          <w:tcPr>
            <w:tcW w:w="221" w:type="dxa"/>
            <w:vAlign w:val="center"/>
          </w:tcPr>
          <w:p w14:paraId="4B39C69F" w14:textId="77777777" w:rsidR="008F5311" w:rsidRPr="008C08D9" w:rsidRDefault="008F5311" w:rsidP="00E24D60">
            <w:pPr>
              <w:ind w:leftChars="-17" w:left="143" w:hanging="179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02859BE8" w14:textId="77777777" w:rsidR="008F5311" w:rsidRPr="008C08D9" w:rsidRDefault="008F5311" w:rsidP="00E24D60">
            <w:pPr>
              <w:ind w:leftChars="-17" w:left="143" w:hanging="179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5ABAB419" w14:textId="77777777" w:rsidR="008F5311" w:rsidRPr="008C08D9" w:rsidRDefault="008F5311" w:rsidP="00E24D60">
            <w:pPr>
              <w:ind w:leftChars="-17" w:left="143" w:hanging="179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479C125A" w14:textId="77777777" w:rsidR="008F5311" w:rsidRPr="008C08D9" w:rsidRDefault="008F5311" w:rsidP="00E24D60">
            <w:pPr>
              <w:ind w:leftChars="-17" w:left="143" w:hanging="179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4978ED6C" w14:textId="77777777" w:rsidR="008F5311" w:rsidRPr="008C08D9" w:rsidRDefault="008F5311" w:rsidP="00E24D60">
            <w:pPr>
              <w:ind w:leftChars="-17" w:left="143" w:hanging="179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3F392333" w14:textId="77777777" w:rsidR="008F5311" w:rsidRPr="008C08D9" w:rsidRDefault="008F5311" w:rsidP="00E24D60">
            <w:pPr>
              <w:ind w:leftChars="-17" w:left="143" w:hanging="179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0E0822A3" w14:textId="77777777" w:rsidR="008F5311" w:rsidRPr="008C08D9" w:rsidRDefault="008F5311" w:rsidP="00E24D60">
            <w:pPr>
              <w:ind w:leftChars="-17" w:left="143" w:hanging="179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69258926" w14:textId="77777777" w:rsidR="008F5311" w:rsidRPr="008C08D9" w:rsidRDefault="008F5311" w:rsidP="00E24D60">
            <w:pPr>
              <w:ind w:leftChars="-17" w:left="143" w:hanging="179"/>
              <w:rPr>
                <w:rFonts w:ascii="Trebuchet MS" w:hAnsi="Trebuchet MS" w:cs="Arial"/>
              </w:rPr>
            </w:pPr>
          </w:p>
        </w:tc>
      </w:tr>
      <w:tr w:rsidR="008F5311" w:rsidRPr="008C08D9" w14:paraId="727CE17E" w14:textId="77777777" w:rsidTr="00E24D60">
        <w:trPr>
          <w:cantSplit/>
          <w:trHeight w:val="420"/>
          <w:jc w:val="center"/>
        </w:trPr>
        <w:tc>
          <w:tcPr>
            <w:tcW w:w="443" w:type="dxa"/>
            <w:gridSpan w:val="2"/>
            <w:vAlign w:val="center"/>
          </w:tcPr>
          <w:p w14:paraId="31FB63BF" w14:textId="77777777" w:rsidR="008F5311" w:rsidRPr="008C08D9" w:rsidRDefault="008F5311" w:rsidP="00E24D60">
            <w:pPr>
              <w:ind w:leftChars="-17" w:left="143" w:hanging="179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142E6032" w14:textId="77777777" w:rsidR="008F5311" w:rsidRPr="008C08D9" w:rsidRDefault="008F5311" w:rsidP="00E24D60">
            <w:pPr>
              <w:ind w:leftChars="-17" w:left="143" w:hanging="179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522D0E6B" w14:textId="77777777" w:rsidR="008F5311" w:rsidRPr="008C08D9" w:rsidRDefault="008F5311" w:rsidP="00E24D60">
            <w:pPr>
              <w:ind w:leftChars="-17" w:left="143" w:hanging="179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258EF7D0" w14:textId="77777777" w:rsidR="008F5311" w:rsidRPr="008C08D9" w:rsidRDefault="008F5311" w:rsidP="00E24D60">
            <w:pPr>
              <w:ind w:leftChars="-17" w:left="143" w:hanging="179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78C5B156" w14:textId="77777777" w:rsidR="008F5311" w:rsidRPr="008C08D9" w:rsidRDefault="008F5311" w:rsidP="00E24D60">
            <w:pPr>
              <w:ind w:leftChars="-17" w:left="143" w:hanging="179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53313B15" w14:textId="77777777" w:rsidR="008F5311" w:rsidRPr="008C08D9" w:rsidRDefault="008F5311" w:rsidP="00E24D60">
            <w:pPr>
              <w:ind w:leftChars="-17" w:left="143" w:hanging="179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22B484CC" w14:textId="77777777" w:rsidR="008F5311" w:rsidRPr="008C08D9" w:rsidRDefault="008F5311" w:rsidP="00E24D60">
            <w:pPr>
              <w:ind w:leftChars="-17" w:left="143" w:hanging="179"/>
              <w:rPr>
                <w:rFonts w:ascii="Trebuchet MS" w:hAnsi="Trebuchet MS" w:cs="Arial"/>
              </w:rPr>
            </w:pPr>
          </w:p>
        </w:tc>
        <w:tc>
          <w:tcPr>
            <w:tcW w:w="221" w:type="dxa"/>
            <w:vAlign w:val="center"/>
          </w:tcPr>
          <w:p w14:paraId="02575CBB" w14:textId="77777777" w:rsidR="008F5311" w:rsidRPr="008C08D9" w:rsidRDefault="008F5311" w:rsidP="00E24D60">
            <w:pPr>
              <w:ind w:leftChars="-17" w:left="143" w:hanging="179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6C8D2482" w14:textId="77777777" w:rsidR="008F5311" w:rsidRPr="008C08D9" w:rsidRDefault="008F5311" w:rsidP="00E24D60">
            <w:pPr>
              <w:ind w:leftChars="-17" w:left="143" w:hanging="179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7DBE805E" w14:textId="77777777" w:rsidR="008F5311" w:rsidRPr="008C08D9" w:rsidRDefault="008F5311" w:rsidP="00E24D60">
            <w:pPr>
              <w:ind w:leftChars="-17" w:left="143" w:hanging="179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104F91B5" w14:textId="77777777" w:rsidR="008F5311" w:rsidRPr="008C08D9" w:rsidRDefault="008F5311" w:rsidP="00E24D60">
            <w:pPr>
              <w:ind w:leftChars="-17" w:left="143" w:hanging="179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57959476" w14:textId="77777777" w:rsidR="008F5311" w:rsidRPr="008C08D9" w:rsidRDefault="008F5311" w:rsidP="00E24D60">
            <w:pPr>
              <w:ind w:leftChars="-17" w:left="143" w:hanging="179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206D4631" w14:textId="77777777" w:rsidR="008F5311" w:rsidRPr="008C08D9" w:rsidRDefault="008F5311" w:rsidP="00E24D60">
            <w:pPr>
              <w:ind w:leftChars="-17" w:left="143" w:hanging="179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1B2A78AE" w14:textId="77777777" w:rsidR="008F5311" w:rsidRPr="008C08D9" w:rsidRDefault="008F5311" w:rsidP="00E24D60">
            <w:pPr>
              <w:ind w:leftChars="-17" w:left="143" w:hanging="179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47646B80" w14:textId="77777777" w:rsidR="008F5311" w:rsidRPr="008C08D9" w:rsidRDefault="008F5311" w:rsidP="00E24D60">
            <w:pPr>
              <w:ind w:leftChars="-17" w:left="143" w:hanging="179"/>
              <w:rPr>
                <w:rFonts w:ascii="Trebuchet MS" w:hAnsi="Trebuchet MS" w:cs="Arial"/>
              </w:rPr>
            </w:pPr>
          </w:p>
        </w:tc>
      </w:tr>
    </w:tbl>
    <w:p w14:paraId="3BE3905E" w14:textId="77777777" w:rsidR="008F5311" w:rsidRDefault="008F5311" w:rsidP="008D6DD3">
      <w:pPr>
        <w:ind w:leftChars="-1" w:left="-2" w:firstLine="1"/>
        <w:jc w:val="center"/>
        <w:rPr>
          <w:rFonts w:ascii="Trebuchet MS" w:hAnsi="Trebuchet MS" w:cs="Arial"/>
          <w:noProof/>
          <w:sz w:val="20"/>
        </w:rPr>
      </w:pPr>
      <w:r>
        <w:rPr>
          <w:rFonts w:ascii="Trebuchet MS" w:hAnsi="Trebuchet MS" w:cs="Arial" w:hint="eastAsia"/>
          <w:noProof/>
          <w:sz w:val="20"/>
        </w:rPr>
        <w:t>or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221"/>
        <w:gridCol w:w="222"/>
        <w:gridCol w:w="222"/>
        <w:gridCol w:w="222"/>
        <w:gridCol w:w="222"/>
        <w:gridCol w:w="222"/>
        <w:gridCol w:w="222"/>
        <w:gridCol w:w="222"/>
        <w:gridCol w:w="221"/>
        <w:gridCol w:w="222"/>
        <w:gridCol w:w="222"/>
        <w:gridCol w:w="222"/>
        <w:gridCol w:w="222"/>
        <w:gridCol w:w="222"/>
        <w:gridCol w:w="222"/>
        <w:gridCol w:w="222"/>
      </w:tblGrid>
      <w:tr w:rsidR="008F5311" w:rsidRPr="008C08D9" w14:paraId="4A09769F" w14:textId="77777777" w:rsidTr="00E24D60">
        <w:trPr>
          <w:cantSplit/>
          <w:trHeight w:val="420"/>
          <w:jc w:val="center"/>
        </w:trPr>
        <w:tc>
          <w:tcPr>
            <w:tcW w:w="221" w:type="dxa"/>
            <w:vAlign w:val="center"/>
          </w:tcPr>
          <w:p w14:paraId="242627B6" w14:textId="77777777" w:rsidR="008F5311" w:rsidRPr="005970B1" w:rsidRDefault="008F5311" w:rsidP="00E24D60">
            <w:pPr>
              <w:ind w:leftChars="-17" w:left="-36"/>
              <w:jc w:val="left"/>
              <w:rPr>
                <w:rFonts w:ascii="Trebuchet MS" w:hAnsi="Trebuchet MS" w:cs="Arial"/>
              </w:rPr>
            </w:pPr>
            <w:r>
              <w:rPr>
                <w:rFonts w:ascii="Trebuchet MS" w:hAnsi="Trebuchet MS" w:cs="Arial" w:hint="eastAsia"/>
              </w:rPr>
              <w:t>I</w:t>
            </w:r>
          </w:p>
        </w:tc>
        <w:tc>
          <w:tcPr>
            <w:tcW w:w="222" w:type="dxa"/>
            <w:vAlign w:val="center"/>
          </w:tcPr>
          <w:p w14:paraId="66CE487B" w14:textId="77777777" w:rsidR="008F5311" w:rsidRPr="005970B1" w:rsidRDefault="008F5311" w:rsidP="00E24D60">
            <w:pPr>
              <w:ind w:leftChars="-17" w:left="-36"/>
              <w:jc w:val="left"/>
              <w:rPr>
                <w:rFonts w:ascii="Trebuchet MS" w:hAnsi="Trebuchet MS" w:cs="Arial"/>
              </w:rPr>
            </w:pPr>
            <w:r>
              <w:rPr>
                <w:rFonts w:ascii="Trebuchet MS" w:hAnsi="Trebuchet MS" w:cs="Arial" w:hint="eastAsia"/>
              </w:rPr>
              <w:t>N</w:t>
            </w:r>
          </w:p>
        </w:tc>
        <w:tc>
          <w:tcPr>
            <w:tcW w:w="222" w:type="dxa"/>
            <w:vAlign w:val="center"/>
          </w:tcPr>
          <w:p w14:paraId="12BF8EF2" w14:textId="77777777" w:rsidR="008F5311" w:rsidRPr="005970B1" w:rsidRDefault="008F5311" w:rsidP="00E24D60">
            <w:pPr>
              <w:ind w:leftChars="-17" w:left="-36"/>
              <w:jc w:val="left"/>
              <w:rPr>
                <w:rFonts w:ascii="Trebuchet MS" w:hAnsi="Trebuchet MS" w:cs="Arial"/>
              </w:rPr>
            </w:pPr>
            <w:r>
              <w:rPr>
                <w:rFonts w:ascii="Trebuchet MS" w:hAnsi="Trebuchet MS" w:cs="Arial" w:hint="eastAsia"/>
              </w:rPr>
              <w:t>V</w:t>
            </w:r>
          </w:p>
        </w:tc>
        <w:tc>
          <w:tcPr>
            <w:tcW w:w="222" w:type="dxa"/>
            <w:vAlign w:val="center"/>
          </w:tcPr>
          <w:p w14:paraId="59DBA1D8" w14:textId="77777777" w:rsidR="008F5311" w:rsidRPr="005970B1" w:rsidRDefault="008F5311" w:rsidP="00E24D60">
            <w:pPr>
              <w:ind w:leftChars="-17" w:left="-36"/>
              <w:jc w:val="left"/>
              <w:rPr>
                <w:rFonts w:ascii="Trebuchet MS" w:hAnsi="Trebuchet MS" w:cs="Arial"/>
              </w:rPr>
            </w:pPr>
            <w:r>
              <w:rPr>
                <w:rFonts w:ascii="Trebuchet MS" w:hAnsi="Trebuchet MS" w:cs="Arial" w:hint="eastAsia"/>
              </w:rPr>
              <w:t>A</w:t>
            </w:r>
          </w:p>
        </w:tc>
        <w:tc>
          <w:tcPr>
            <w:tcW w:w="222" w:type="dxa"/>
            <w:vAlign w:val="center"/>
          </w:tcPr>
          <w:p w14:paraId="59DCC3B1" w14:textId="77777777" w:rsidR="008F5311" w:rsidRPr="005970B1" w:rsidRDefault="008F5311" w:rsidP="00E24D60">
            <w:pPr>
              <w:ind w:leftChars="-17" w:left="-36"/>
              <w:jc w:val="left"/>
              <w:rPr>
                <w:rFonts w:ascii="Trebuchet MS" w:hAnsi="Trebuchet MS" w:cs="Arial"/>
              </w:rPr>
            </w:pPr>
            <w:r>
              <w:rPr>
                <w:rFonts w:ascii="Trebuchet MS" w:hAnsi="Trebuchet MS" w:cs="Arial" w:hint="eastAsia"/>
              </w:rPr>
              <w:t>L</w:t>
            </w:r>
          </w:p>
        </w:tc>
        <w:tc>
          <w:tcPr>
            <w:tcW w:w="222" w:type="dxa"/>
            <w:vAlign w:val="center"/>
          </w:tcPr>
          <w:p w14:paraId="054C508B" w14:textId="77777777" w:rsidR="008F5311" w:rsidRPr="005970B1" w:rsidRDefault="008F5311" w:rsidP="00E24D60">
            <w:pPr>
              <w:ind w:leftChars="-17" w:left="-36"/>
              <w:jc w:val="left"/>
              <w:rPr>
                <w:rFonts w:ascii="Trebuchet MS" w:hAnsi="Trebuchet MS" w:cs="Arial"/>
              </w:rPr>
            </w:pPr>
            <w:r>
              <w:rPr>
                <w:rFonts w:ascii="Trebuchet MS" w:hAnsi="Trebuchet MS" w:cs="Arial" w:hint="eastAsia"/>
              </w:rPr>
              <w:t>I</w:t>
            </w:r>
          </w:p>
        </w:tc>
        <w:tc>
          <w:tcPr>
            <w:tcW w:w="222" w:type="dxa"/>
            <w:vAlign w:val="center"/>
          </w:tcPr>
          <w:p w14:paraId="5BBAA5E8" w14:textId="77777777" w:rsidR="008F5311" w:rsidRPr="005970B1" w:rsidRDefault="008F5311" w:rsidP="00E24D60">
            <w:pPr>
              <w:ind w:leftChars="-17" w:left="-36"/>
              <w:jc w:val="left"/>
              <w:rPr>
                <w:rFonts w:ascii="Trebuchet MS" w:hAnsi="Trebuchet MS" w:cs="Arial"/>
              </w:rPr>
            </w:pPr>
            <w:r>
              <w:rPr>
                <w:rFonts w:ascii="Trebuchet MS" w:hAnsi="Trebuchet MS" w:cs="Arial" w:hint="eastAsia"/>
              </w:rPr>
              <w:t>D</w:t>
            </w:r>
          </w:p>
        </w:tc>
        <w:tc>
          <w:tcPr>
            <w:tcW w:w="222" w:type="dxa"/>
            <w:vAlign w:val="center"/>
          </w:tcPr>
          <w:p w14:paraId="227BA514" w14:textId="77777777" w:rsidR="008F5311" w:rsidRPr="005970B1" w:rsidRDefault="008F5311" w:rsidP="00E24D60">
            <w:pPr>
              <w:ind w:leftChars="-17" w:left="-36"/>
              <w:jc w:val="left"/>
              <w:rPr>
                <w:rFonts w:ascii="Trebuchet MS" w:hAnsi="Trebuchet MS" w:cs="Arial"/>
              </w:rPr>
            </w:pPr>
          </w:p>
        </w:tc>
        <w:tc>
          <w:tcPr>
            <w:tcW w:w="221" w:type="dxa"/>
            <w:vAlign w:val="center"/>
          </w:tcPr>
          <w:p w14:paraId="7C78A40A" w14:textId="77777777" w:rsidR="008F5311" w:rsidRPr="005970B1" w:rsidRDefault="008F5311" w:rsidP="00E24D60">
            <w:pPr>
              <w:ind w:leftChars="-17" w:left="-36"/>
              <w:jc w:val="left"/>
              <w:rPr>
                <w:rFonts w:ascii="Trebuchet MS" w:hAnsi="Trebuchet MS" w:cs="Arial"/>
              </w:rPr>
            </w:pPr>
            <w:r>
              <w:rPr>
                <w:rFonts w:ascii="Trebuchet MS" w:hAnsi="Trebuchet MS" w:cs="Arial" w:hint="eastAsia"/>
              </w:rPr>
              <w:t>V</w:t>
            </w:r>
          </w:p>
        </w:tc>
        <w:tc>
          <w:tcPr>
            <w:tcW w:w="222" w:type="dxa"/>
            <w:vAlign w:val="center"/>
          </w:tcPr>
          <w:p w14:paraId="3B3A012E" w14:textId="77777777" w:rsidR="008F5311" w:rsidRPr="005970B1" w:rsidRDefault="008F5311" w:rsidP="00E24D60">
            <w:pPr>
              <w:ind w:leftChars="-17" w:left="-36"/>
              <w:jc w:val="left"/>
              <w:rPr>
                <w:rFonts w:ascii="Trebuchet MS" w:hAnsi="Trebuchet MS" w:cs="Arial"/>
              </w:rPr>
            </w:pPr>
            <w:r>
              <w:rPr>
                <w:rFonts w:ascii="Trebuchet MS" w:hAnsi="Trebuchet MS" w:cs="Arial" w:hint="eastAsia"/>
              </w:rPr>
              <w:t>O</w:t>
            </w:r>
          </w:p>
        </w:tc>
        <w:tc>
          <w:tcPr>
            <w:tcW w:w="222" w:type="dxa"/>
            <w:vAlign w:val="center"/>
          </w:tcPr>
          <w:p w14:paraId="3B4C0AC4" w14:textId="77777777" w:rsidR="008F5311" w:rsidRPr="005970B1" w:rsidRDefault="008F5311" w:rsidP="00E24D60">
            <w:pPr>
              <w:ind w:leftChars="-17" w:left="-36"/>
              <w:jc w:val="left"/>
              <w:rPr>
                <w:rFonts w:ascii="Trebuchet MS" w:hAnsi="Trebuchet MS" w:cs="Arial"/>
              </w:rPr>
            </w:pPr>
            <w:r>
              <w:rPr>
                <w:rFonts w:ascii="Trebuchet MS" w:hAnsi="Trebuchet MS" w:cs="Arial" w:hint="eastAsia"/>
              </w:rPr>
              <w:t>U</w:t>
            </w:r>
          </w:p>
        </w:tc>
        <w:tc>
          <w:tcPr>
            <w:tcW w:w="222" w:type="dxa"/>
            <w:vAlign w:val="center"/>
          </w:tcPr>
          <w:p w14:paraId="6F45DEDC" w14:textId="77777777" w:rsidR="008F5311" w:rsidRPr="005970B1" w:rsidRDefault="008F5311" w:rsidP="00E24D60">
            <w:pPr>
              <w:ind w:leftChars="-17" w:left="-36"/>
              <w:jc w:val="left"/>
              <w:rPr>
                <w:rFonts w:ascii="Trebuchet MS" w:hAnsi="Trebuchet MS" w:cs="Arial"/>
              </w:rPr>
            </w:pPr>
            <w:r>
              <w:rPr>
                <w:rFonts w:ascii="Trebuchet MS" w:hAnsi="Trebuchet MS" w:cs="Arial" w:hint="eastAsia"/>
              </w:rPr>
              <w:t>C</w:t>
            </w:r>
          </w:p>
        </w:tc>
        <w:tc>
          <w:tcPr>
            <w:tcW w:w="222" w:type="dxa"/>
            <w:vAlign w:val="center"/>
          </w:tcPr>
          <w:p w14:paraId="6683A012" w14:textId="77777777" w:rsidR="008F5311" w:rsidRPr="005970B1" w:rsidRDefault="008F5311" w:rsidP="00E24D60">
            <w:pPr>
              <w:ind w:leftChars="-17" w:left="-36"/>
              <w:jc w:val="left"/>
              <w:rPr>
                <w:rFonts w:ascii="Trebuchet MS" w:hAnsi="Trebuchet MS" w:cs="Arial"/>
              </w:rPr>
            </w:pPr>
            <w:r>
              <w:rPr>
                <w:rFonts w:ascii="Trebuchet MS" w:hAnsi="Trebuchet MS" w:cs="Arial" w:hint="eastAsia"/>
              </w:rPr>
              <w:t>H</w:t>
            </w:r>
          </w:p>
        </w:tc>
        <w:tc>
          <w:tcPr>
            <w:tcW w:w="222" w:type="dxa"/>
            <w:vAlign w:val="center"/>
          </w:tcPr>
          <w:p w14:paraId="62A0C002" w14:textId="77777777" w:rsidR="008F5311" w:rsidRPr="005970B1" w:rsidRDefault="008F5311" w:rsidP="00E24D60">
            <w:pPr>
              <w:ind w:leftChars="-17" w:left="-36"/>
              <w:jc w:val="left"/>
              <w:rPr>
                <w:rFonts w:ascii="Trebuchet MS" w:hAnsi="Trebuchet MS" w:cs="Arial"/>
              </w:rPr>
            </w:pPr>
            <w:r>
              <w:rPr>
                <w:rFonts w:ascii="Trebuchet MS" w:hAnsi="Trebuchet MS" w:cs="Arial" w:hint="eastAsia"/>
              </w:rPr>
              <w:t>E</w:t>
            </w:r>
          </w:p>
        </w:tc>
        <w:tc>
          <w:tcPr>
            <w:tcW w:w="222" w:type="dxa"/>
            <w:vAlign w:val="center"/>
          </w:tcPr>
          <w:p w14:paraId="4BF2F507" w14:textId="77777777" w:rsidR="008F5311" w:rsidRPr="005970B1" w:rsidRDefault="008F5311" w:rsidP="00E24D60">
            <w:pPr>
              <w:ind w:leftChars="-17" w:left="-36"/>
              <w:jc w:val="left"/>
              <w:rPr>
                <w:rFonts w:ascii="Trebuchet MS" w:hAnsi="Trebuchet MS" w:cs="Arial"/>
              </w:rPr>
            </w:pPr>
            <w:r>
              <w:rPr>
                <w:rFonts w:ascii="Trebuchet MS" w:hAnsi="Trebuchet MS" w:cs="Arial" w:hint="eastAsia"/>
              </w:rPr>
              <w:t>R</w:t>
            </w:r>
          </w:p>
        </w:tc>
        <w:tc>
          <w:tcPr>
            <w:tcW w:w="222" w:type="dxa"/>
            <w:vAlign w:val="center"/>
          </w:tcPr>
          <w:p w14:paraId="42AEE163" w14:textId="77777777" w:rsidR="008F5311" w:rsidRPr="005970B1" w:rsidRDefault="008F5311" w:rsidP="00E24D60">
            <w:pPr>
              <w:ind w:leftChars="-17" w:left="-36"/>
              <w:jc w:val="left"/>
              <w:rPr>
                <w:rFonts w:ascii="Trebuchet MS" w:hAnsi="Trebuchet MS" w:cs="Arial"/>
              </w:rPr>
            </w:pPr>
          </w:p>
        </w:tc>
      </w:tr>
      <w:tr w:rsidR="008F5311" w:rsidRPr="008C08D9" w14:paraId="6EC79D72" w14:textId="77777777" w:rsidTr="00E24D60">
        <w:trPr>
          <w:cantSplit/>
          <w:trHeight w:val="420"/>
          <w:jc w:val="center"/>
        </w:trPr>
        <w:tc>
          <w:tcPr>
            <w:tcW w:w="221" w:type="dxa"/>
            <w:vAlign w:val="center"/>
          </w:tcPr>
          <w:p w14:paraId="68187B90" w14:textId="77777777" w:rsidR="008F5311" w:rsidRPr="008C08D9" w:rsidRDefault="008F5311" w:rsidP="00E24D60">
            <w:pPr>
              <w:ind w:leftChars="-17" w:left="143" w:hanging="179"/>
              <w:rPr>
                <w:rFonts w:ascii="Trebuchet MS" w:hAnsi="Trebuchet MS" w:cs="Arial"/>
              </w:rPr>
            </w:pPr>
            <w:r>
              <w:rPr>
                <w:rFonts w:ascii="Trebuchet MS" w:hAnsi="Trebuchet MS" w:cs="Arial" w:hint="eastAsia"/>
              </w:rPr>
              <w:t>R</w:t>
            </w:r>
          </w:p>
        </w:tc>
        <w:tc>
          <w:tcPr>
            <w:tcW w:w="222" w:type="dxa"/>
            <w:vAlign w:val="center"/>
          </w:tcPr>
          <w:p w14:paraId="0E49404C" w14:textId="77777777" w:rsidR="008F5311" w:rsidRPr="008C08D9" w:rsidRDefault="008F5311" w:rsidP="00E24D60">
            <w:pPr>
              <w:ind w:leftChars="-17" w:left="143" w:hanging="179"/>
              <w:rPr>
                <w:rFonts w:ascii="Trebuchet MS" w:hAnsi="Trebuchet MS" w:cs="Arial"/>
              </w:rPr>
            </w:pPr>
            <w:r>
              <w:rPr>
                <w:rFonts w:ascii="Trebuchet MS" w:hAnsi="Trebuchet MS" w:cs="Arial" w:hint="eastAsia"/>
              </w:rPr>
              <w:t>e</w:t>
            </w:r>
          </w:p>
        </w:tc>
        <w:tc>
          <w:tcPr>
            <w:tcW w:w="222" w:type="dxa"/>
            <w:vAlign w:val="center"/>
          </w:tcPr>
          <w:p w14:paraId="2B345630" w14:textId="77777777" w:rsidR="008F5311" w:rsidRPr="008C08D9" w:rsidRDefault="008F5311" w:rsidP="00E24D60">
            <w:pPr>
              <w:ind w:leftChars="-17" w:left="143" w:hanging="179"/>
              <w:rPr>
                <w:rFonts w:ascii="Trebuchet MS" w:hAnsi="Trebuchet MS" w:cs="Arial"/>
              </w:rPr>
            </w:pPr>
            <w:r>
              <w:rPr>
                <w:rFonts w:ascii="Trebuchet MS" w:hAnsi="Trebuchet MS" w:cs="Arial" w:hint="eastAsia"/>
              </w:rPr>
              <w:t>c</w:t>
            </w:r>
          </w:p>
        </w:tc>
        <w:tc>
          <w:tcPr>
            <w:tcW w:w="222" w:type="dxa"/>
            <w:vAlign w:val="center"/>
          </w:tcPr>
          <w:p w14:paraId="11DB3A38" w14:textId="77777777" w:rsidR="008F5311" w:rsidRPr="008C08D9" w:rsidRDefault="008F5311" w:rsidP="00E24D60">
            <w:pPr>
              <w:ind w:leftChars="-17" w:left="143" w:hanging="179"/>
              <w:rPr>
                <w:rFonts w:ascii="Trebuchet MS" w:hAnsi="Trebuchet MS" w:cs="Arial"/>
              </w:rPr>
            </w:pPr>
            <w:r>
              <w:rPr>
                <w:rFonts w:ascii="Trebuchet MS" w:hAnsi="Trebuchet MS" w:cs="Arial" w:hint="eastAsia"/>
              </w:rPr>
              <w:t>h</w:t>
            </w:r>
          </w:p>
        </w:tc>
        <w:tc>
          <w:tcPr>
            <w:tcW w:w="222" w:type="dxa"/>
            <w:vAlign w:val="center"/>
          </w:tcPr>
          <w:p w14:paraId="22553476" w14:textId="77777777" w:rsidR="008F5311" w:rsidRPr="008C08D9" w:rsidRDefault="008F5311" w:rsidP="00E24D60">
            <w:pPr>
              <w:ind w:leftChars="-17" w:left="143" w:hanging="179"/>
              <w:rPr>
                <w:rFonts w:ascii="Trebuchet MS" w:hAnsi="Trebuchet MS" w:cs="Arial"/>
              </w:rPr>
            </w:pPr>
            <w:r>
              <w:rPr>
                <w:rFonts w:ascii="Trebuchet MS" w:hAnsi="Trebuchet MS" w:cs="Arial" w:hint="eastAsia"/>
              </w:rPr>
              <w:t>a</w:t>
            </w:r>
          </w:p>
        </w:tc>
        <w:tc>
          <w:tcPr>
            <w:tcW w:w="222" w:type="dxa"/>
            <w:vAlign w:val="center"/>
          </w:tcPr>
          <w:p w14:paraId="39CA5C99" w14:textId="77777777" w:rsidR="008F5311" w:rsidRPr="008C08D9" w:rsidRDefault="008F5311" w:rsidP="00E24D60">
            <w:pPr>
              <w:ind w:leftChars="-17" w:left="143" w:hanging="179"/>
              <w:rPr>
                <w:rFonts w:ascii="Trebuchet MS" w:hAnsi="Trebuchet MS" w:cs="Arial"/>
              </w:rPr>
            </w:pPr>
            <w:r>
              <w:rPr>
                <w:rFonts w:ascii="Trebuchet MS" w:hAnsi="Trebuchet MS" w:cs="Arial" w:hint="eastAsia"/>
              </w:rPr>
              <w:t>r</w:t>
            </w:r>
          </w:p>
        </w:tc>
        <w:tc>
          <w:tcPr>
            <w:tcW w:w="222" w:type="dxa"/>
            <w:vAlign w:val="center"/>
          </w:tcPr>
          <w:p w14:paraId="234F293C" w14:textId="77777777" w:rsidR="008F5311" w:rsidRPr="008C08D9" w:rsidRDefault="008F5311" w:rsidP="00E24D60">
            <w:pPr>
              <w:ind w:leftChars="-17" w:left="143" w:hanging="179"/>
              <w:rPr>
                <w:rFonts w:ascii="Trebuchet MS" w:hAnsi="Trebuchet MS" w:cs="Arial"/>
              </w:rPr>
            </w:pPr>
            <w:r>
              <w:rPr>
                <w:rFonts w:ascii="Trebuchet MS" w:hAnsi="Trebuchet MS" w:cs="Arial" w:hint="eastAsia"/>
              </w:rPr>
              <w:t>g</w:t>
            </w:r>
          </w:p>
        </w:tc>
        <w:tc>
          <w:tcPr>
            <w:tcW w:w="222" w:type="dxa"/>
            <w:vAlign w:val="center"/>
          </w:tcPr>
          <w:p w14:paraId="2EED997F" w14:textId="77777777" w:rsidR="008F5311" w:rsidRPr="008C08D9" w:rsidRDefault="008F5311" w:rsidP="00E24D60">
            <w:pPr>
              <w:ind w:leftChars="-17" w:left="143" w:hanging="179"/>
              <w:rPr>
                <w:rFonts w:ascii="Trebuchet MS" w:hAnsi="Trebuchet MS" w:cs="Arial"/>
              </w:rPr>
            </w:pPr>
            <w:r>
              <w:rPr>
                <w:rFonts w:ascii="Trebuchet MS" w:hAnsi="Trebuchet MS" w:cs="Arial" w:hint="eastAsia"/>
              </w:rPr>
              <w:t>e</w:t>
            </w:r>
          </w:p>
        </w:tc>
        <w:tc>
          <w:tcPr>
            <w:tcW w:w="221" w:type="dxa"/>
            <w:vAlign w:val="center"/>
          </w:tcPr>
          <w:p w14:paraId="6C26678A" w14:textId="77777777" w:rsidR="008F5311" w:rsidRPr="008C08D9" w:rsidRDefault="008F5311" w:rsidP="00E24D60">
            <w:pPr>
              <w:ind w:leftChars="-17" w:left="143" w:hanging="179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185F0123" w14:textId="77777777" w:rsidR="008F5311" w:rsidRPr="008C08D9" w:rsidRDefault="008F5311" w:rsidP="00E24D60">
            <w:pPr>
              <w:ind w:leftChars="-17" w:left="143" w:hanging="179"/>
              <w:rPr>
                <w:rFonts w:ascii="Trebuchet MS" w:hAnsi="Trebuchet MS" w:cs="Arial"/>
              </w:rPr>
            </w:pPr>
            <w:r>
              <w:rPr>
                <w:rFonts w:ascii="Trebuchet MS" w:hAnsi="Trebuchet MS" w:cs="Arial" w:hint="eastAsia"/>
              </w:rPr>
              <w:t>F</w:t>
            </w:r>
          </w:p>
        </w:tc>
        <w:tc>
          <w:tcPr>
            <w:tcW w:w="222" w:type="dxa"/>
            <w:vAlign w:val="center"/>
          </w:tcPr>
          <w:p w14:paraId="0FBB53B1" w14:textId="77777777" w:rsidR="008F5311" w:rsidRPr="008C08D9" w:rsidRDefault="008F5311" w:rsidP="00E24D60">
            <w:pPr>
              <w:ind w:leftChars="-17" w:left="143" w:hanging="179"/>
              <w:rPr>
                <w:rFonts w:ascii="Trebuchet MS" w:hAnsi="Trebuchet MS" w:cs="Arial"/>
              </w:rPr>
            </w:pPr>
            <w:r>
              <w:rPr>
                <w:rFonts w:ascii="Trebuchet MS" w:hAnsi="Trebuchet MS" w:cs="Arial" w:hint="eastAsia"/>
              </w:rPr>
              <w:t>a</w:t>
            </w:r>
          </w:p>
        </w:tc>
        <w:tc>
          <w:tcPr>
            <w:tcW w:w="222" w:type="dxa"/>
            <w:vAlign w:val="center"/>
          </w:tcPr>
          <w:p w14:paraId="208654B7" w14:textId="77777777" w:rsidR="008F5311" w:rsidRPr="008C08D9" w:rsidRDefault="008F5311" w:rsidP="00E24D60">
            <w:pPr>
              <w:ind w:leftChars="-17" w:left="143" w:hanging="179"/>
              <w:rPr>
                <w:rFonts w:ascii="Trebuchet MS" w:hAnsi="Trebuchet MS" w:cs="Arial"/>
              </w:rPr>
            </w:pPr>
            <w:proofErr w:type="spellStart"/>
            <w:r>
              <w:rPr>
                <w:rFonts w:ascii="Trebuchet MS" w:hAnsi="Trebuchet MS" w:cs="Arial" w:hint="eastAsia"/>
              </w:rPr>
              <w:t>i</w:t>
            </w:r>
            <w:proofErr w:type="spellEnd"/>
          </w:p>
        </w:tc>
        <w:tc>
          <w:tcPr>
            <w:tcW w:w="222" w:type="dxa"/>
            <w:vAlign w:val="center"/>
          </w:tcPr>
          <w:p w14:paraId="5C6CB8C9" w14:textId="77777777" w:rsidR="008F5311" w:rsidRPr="008C08D9" w:rsidRDefault="008F5311" w:rsidP="00E24D60">
            <w:pPr>
              <w:ind w:leftChars="-17" w:left="143" w:hanging="179"/>
              <w:rPr>
                <w:rFonts w:ascii="Trebuchet MS" w:hAnsi="Trebuchet MS" w:cs="Arial"/>
              </w:rPr>
            </w:pPr>
            <w:r>
              <w:rPr>
                <w:rFonts w:ascii="Trebuchet MS" w:hAnsi="Trebuchet MS" w:cs="Arial" w:hint="eastAsia"/>
              </w:rPr>
              <w:t>l</w:t>
            </w:r>
          </w:p>
        </w:tc>
        <w:tc>
          <w:tcPr>
            <w:tcW w:w="222" w:type="dxa"/>
            <w:vAlign w:val="center"/>
          </w:tcPr>
          <w:p w14:paraId="51F9DBB9" w14:textId="77777777" w:rsidR="008F5311" w:rsidRPr="008C08D9" w:rsidRDefault="008F5311" w:rsidP="00E24D60">
            <w:pPr>
              <w:ind w:leftChars="-17" w:left="143" w:hanging="179"/>
              <w:rPr>
                <w:rFonts w:ascii="Trebuchet MS" w:hAnsi="Trebuchet MS" w:cs="Arial"/>
              </w:rPr>
            </w:pPr>
            <w:r>
              <w:rPr>
                <w:rFonts w:ascii="Trebuchet MS" w:hAnsi="Trebuchet MS" w:cs="Arial" w:hint="eastAsia"/>
              </w:rPr>
              <w:t>e</w:t>
            </w:r>
          </w:p>
        </w:tc>
        <w:tc>
          <w:tcPr>
            <w:tcW w:w="222" w:type="dxa"/>
            <w:vAlign w:val="center"/>
          </w:tcPr>
          <w:p w14:paraId="796F26D7" w14:textId="77777777" w:rsidR="008F5311" w:rsidRPr="008C08D9" w:rsidRDefault="008F5311" w:rsidP="00E24D60">
            <w:pPr>
              <w:ind w:leftChars="-17" w:left="143" w:hanging="179"/>
              <w:rPr>
                <w:rFonts w:ascii="Trebuchet MS" w:hAnsi="Trebuchet MS" w:cs="Arial"/>
              </w:rPr>
            </w:pPr>
            <w:r>
              <w:rPr>
                <w:rFonts w:ascii="Trebuchet MS" w:hAnsi="Trebuchet MS" w:cs="Arial" w:hint="eastAsia"/>
              </w:rPr>
              <w:t>d</w:t>
            </w:r>
          </w:p>
        </w:tc>
        <w:tc>
          <w:tcPr>
            <w:tcW w:w="222" w:type="dxa"/>
            <w:vAlign w:val="center"/>
          </w:tcPr>
          <w:p w14:paraId="3831EFC1" w14:textId="77777777" w:rsidR="008F5311" w:rsidRPr="008C08D9" w:rsidRDefault="008F5311" w:rsidP="00E24D60">
            <w:pPr>
              <w:ind w:leftChars="-17" w:left="143" w:hanging="179"/>
              <w:rPr>
                <w:rFonts w:ascii="Trebuchet MS" w:hAnsi="Trebuchet MS" w:cs="Arial"/>
              </w:rPr>
            </w:pPr>
            <w:r>
              <w:rPr>
                <w:rFonts w:ascii="Trebuchet MS" w:hAnsi="Trebuchet MS" w:cs="Arial" w:hint="eastAsia"/>
              </w:rPr>
              <w:t>!</w:t>
            </w:r>
          </w:p>
        </w:tc>
      </w:tr>
      <w:tr w:rsidR="008F5311" w:rsidRPr="008C08D9" w14:paraId="62B77864" w14:textId="77777777" w:rsidTr="00E24D60">
        <w:trPr>
          <w:cantSplit/>
          <w:trHeight w:val="420"/>
          <w:jc w:val="center"/>
        </w:trPr>
        <w:tc>
          <w:tcPr>
            <w:tcW w:w="221" w:type="dxa"/>
            <w:vAlign w:val="center"/>
          </w:tcPr>
          <w:p w14:paraId="7AF0128D" w14:textId="77777777" w:rsidR="008F5311" w:rsidRPr="008C08D9" w:rsidRDefault="008F5311" w:rsidP="00E24D60">
            <w:pPr>
              <w:ind w:leftChars="-17" w:left="143" w:hanging="179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67049A0A" w14:textId="77777777" w:rsidR="008F5311" w:rsidRPr="008C08D9" w:rsidRDefault="008F5311" w:rsidP="00E24D60">
            <w:pPr>
              <w:ind w:leftChars="-17" w:left="143" w:hanging="179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36966459" w14:textId="77777777" w:rsidR="008F5311" w:rsidRPr="008C08D9" w:rsidRDefault="008F5311" w:rsidP="00E24D60">
            <w:pPr>
              <w:ind w:leftChars="-17" w:left="143" w:hanging="179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429487B1" w14:textId="77777777" w:rsidR="008F5311" w:rsidRPr="008C08D9" w:rsidRDefault="008F5311" w:rsidP="00E24D60">
            <w:pPr>
              <w:ind w:leftChars="-17" w:left="143" w:hanging="179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57267794" w14:textId="77777777" w:rsidR="008F5311" w:rsidRPr="008C08D9" w:rsidRDefault="008F5311" w:rsidP="00E24D60">
            <w:pPr>
              <w:ind w:leftChars="-17" w:left="143" w:hanging="179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79C64047" w14:textId="77777777" w:rsidR="008F5311" w:rsidRPr="008C08D9" w:rsidRDefault="008F5311" w:rsidP="00E24D60">
            <w:pPr>
              <w:ind w:leftChars="-17" w:left="143" w:hanging="179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459CE9FD" w14:textId="77777777" w:rsidR="008F5311" w:rsidRPr="008C08D9" w:rsidRDefault="008F5311" w:rsidP="00E24D60">
            <w:pPr>
              <w:ind w:leftChars="-17" w:left="143" w:hanging="179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2FC9750A" w14:textId="77777777" w:rsidR="008F5311" w:rsidRPr="008C08D9" w:rsidRDefault="008F5311" w:rsidP="00E24D60">
            <w:pPr>
              <w:ind w:leftChars="-17" w:left="143" w:hanging="179"/>
              <w:rPr>
                <w:rFonts w:ascii="Trebuchet MS" w:hAnsi="Trebuchet MS" w:cs="Arial"/>
              </w:rPr>
            </w:pPr>
          </w:p>
        </w:tc>
        <w:tc>
          <w:tcPr>
            <w:tcW w:w="221" w:type="dxa"/>
            <w:vAlign w:val="center"/>
          </w:tcPr>
          <w:p w14:paraId="5E9BCA36" w14:textId="77777777" w:rsidR="008F5311" w:rsidRPr="008C08D9" w:rsidRDefault="008F5311" w:rsidP="00E24D60">
            <w:pPr>
              <w:ind w:leftChars="-17" w:left="143" w:hanging="179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19A961B2" w14:textId="77777777" w:rsidR="008F5311" w:rsidRPr="008C08D9" w:rsidRDefault="008F5311" w:rsidP="00E24D60">
            <w:pPr>
              <w:ind w:leftChars="-17" w:left="143" w:hanging="179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1215A89B" w14:textId="77777777" w:rsidR="008F5311" w:rsidRPr="008C08D9" w:rsidRDefault="008F5311" w:rsidP="00E24D60">
            <w:pPr>
              <w:ind w:leftChars="-17" w:left="143" w:hanging="179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63F20BF6" w14:textId="77777777" w:rsidR="008F5311" w:rsidRPr="008C08D9" w:rsidRDefault="008F5311" w:rsidP="00E24D60">
            <w:pPr>
              <w:ind w:leftChars="-17" w:left="143" w:hanging="179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57C1CB69" w14:textId="77777777" w:rsidR="008F5311" w:rsidRPr="008C08D9" w:rsidRDefault="008F5311" w:rsidP="00E24D60">
            <w:pPr>
              <w:ind w:leftChars="-17" w:left="143" w:hanging="179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40A55C54" w14:textId="77777777" w:rsidR="008F5311" w:rsidRPr="008C08D9" w:rsidRDefault="008F5311" w:rsidP="00E24D60">
            <w:pPr>
              <w:ind w:leftChars="-17" w:left="143" w:hanging="179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22D3CC8C" w14:textId="77777777" w:rsidR="008F5311" w:rsidRPr="008C08D9" w:rsidRDefault="008F5311" w:rsidP="00E24D60">
            <w:pPr>
              <w:ind w:leftChars="-17" w:left="143" w:hanging="179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325ADC05" w14:textId="77777777" w:rsidR="008F5311" w:rsidRPr="008C08D9" w:rsidRDefault="008F5311" w:rsidP="00E24D60">
            <w:pPr>
              <w:ind w:leftChars="-17" w:left="143" w:hanging="179"/>
              <w:rPr>
                <w:rFonts w:ascii="Trebuchet MS" w:hAnsi="Trebuchet MS" w:cs="Arial"/>
              </w:rPr>
            </w:pPr>
          </w:p>
        </w:tc>
      </w:tr>
      <w:tr w:rsidR="008F5311" w:rsidRPr="008C08D9" w14:paraId="01BFBE42" w14:textId="77777777" w:rsidTr="00E24D60">
        <w:trPr>
          <w:cantSplit/>
          <w:trHeight w:val="420"/>
          <w:jc w:val="center"/>
        </w:trPr>
        <w:tc>
          <w:tcPr>
            <w:tcW w:w="443" w:type="dxa"/>
            <w:gridSpan w:val="2"/>
            <w:vAlign w:val="center"/>
          </w:tcPr>
          <w:p w14:paraId="33928698" w14:textId="77777777" w:rsidR="008F5311" w:rsidRPr="008C08D9" w:rsidRDefault="008F5311" w:rsidP="00E24D60">
            <w:pPr>
              <w:ind w:leftChars="-17" w:left="143" w:hanging="179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17424F23" w14:textId="77777777" w:rsidR="008F5311" w:rsidRPr="008C08D9" w:rsidRDefault="008F5311" w:rsidP="00E24D60">
            <w:pPr>
              <w:ind w:leftChars="-17" w:left="143" w:hanging="179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65E2A3FD" w14:textId="77777777" w:rsidR="008F5311" w:rsidRPr="008C08D9" w:rsidRDefault="008F5311" w:rsidP="00E24D60">
            <w:pPr>
              <w:ind w:leftChars="-17" w:left="143" w:hanging="179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42BA1C8B" w14:textId="77777777" w:rsidR="008F5311" w:rsidRPr="008C08D9" w:rsidRDefault="008F5311" w:rsidP="00E24D60">
            <w:pPr>
              <w:ind w:leftChars="-17" w:left="143" w:hanging="179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78E5CF18" w14:textId="77777777" w:rsidR="008F5311" w:rsidRPr="008C08D9" w:rsidRDefault="008F5311" w:rsidP="00E24D60">
            <w:pPr>
              <w:ind w:leftChars="-17" w:left="143" w:hanging="179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2346BA51" w14:textId="77777777" w:rsidR="008F5311" w:rsidRPr="008C08D9" w:rsidRDefault="008F5311" w:rsidP="00E24D60">
            <w:pPr>
              <w:ind w:leftChars="-17" w:left="143" w:hanging="179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6B666CCC" w14:textId="77777777" w:rsidR="008F5311" w:rsidRPr="008C08D9" w:rsidRDefault="008F5311" w:rsidP="00E24D60">
            <w:pPr>
              <w:ind w:leftChars="-17" w:left="143" w:hanging="179"/>
              <w:rPr>
                <w:rFonts w:ascii="Trebuchet MS" w:hAnsi="Trebuchet MS" w:cs="Arial"/>
              </w:rPr>
            </w:pPr>
          </w:p>
        </w:tc>
        <w:tc>
          <w:tcPr>
            <w:tcW w:w="221" w:type="dxa"/>
            <w:vAlign w:val="center"/>
          </w:tcPr>
          <w:p w14:paraId="5368B0DD" w14:textId="77777777" w:rsidR="008F5311" w:rsidRPr="008C08D9" w:rsidRDefault="008F5311" w:rsidP="00E24D60">
            <w:pPr>
              <w:ind w:leftChars="-17" w:left="143" w:hanging="179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7255F7B5" w14:textId="77777777" w:rsidR="008F5311" w:rsidRPr="008C08D9" w:rsidRDefault="008F5311" w:rsidP="00E24D60">
            <w:pPr>
              <w:ind w:leftChars="-17" w:left="143" w:hanging="179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670CCA65" w14:textId="77777777" w:rsidR="008F5311" w:rsidRPr="008C08D9" w:rsidRDefault="008F5311" w:rsidP="00E24D60">
            <w:pPr>
              <w:ind w:leftChars="-17" w:left="143" w:hanging="179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70BD7767" w14:textId="77777777" w:rsidR="008F5311" w:rsidRPr="008C08D9" w:rsidRDefault="008F5311" w:rsidP="00E24D60">
            <w:pPr>
              <w:ind w:leftChars="-17" w:left="143" w:hanging="179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2F9AAE25" w14:textId="77777777" w:rsidR="008F5311" w:rsidRPr="008C08D9" w:rsidRDefault="008F5311" w:rsidP="00E24D60">
            <w:pPr>
              <w:ind w:leftChars="-17" w:left="143" w:hanging="179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5C178181" w14:textId="77777777" w:rsidR="008F5311" w:rsidRPr="008C08D9" w:rsidRDefault="008F5311" w:rsidP="00E24D60">
            <w:pPr>
              <w:ind w:leftChars="-17" w:left="143" w:hanging="179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0CD01752" w14:textId="77777777" w:rsidR="008F5311" w:rsidRPr="008C08D9" w:rsidRDefault="008F5311" w:rsidP="00E24D60">
            <w:pPr>
              <w:ind w:leftChars="-17" w:left="143" w:hanging="179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261B5605" w14:textId="77777777" w:rsidR="008F5311" w:rsidRPr="008C08D9" w:rsidRDefault="008F5311" w:rsidP="00E24D60">
            <w:pPr>
              <w:ind w:leftChars="-17" w:left="143" w:hanging="179"/>
              <w:rPr>
                <w:rFonts w:ascii="Trebuchet MS" w:hAnsi="Trebuchet MS" w:cs="Arial"/>
              </w:rPr>
            </w:pPr>
          </w:p>
        </w:tc>
      </w:tr>
    </w:tbl>
    <w:p w14:paraId="33F2A58C" w14:textId="77777777" w:rsidR="008F5311" w:rsidRDefault="008F5311" w:rsidP="008D6DD3">
      <w:pPr>
        <w:ind w:leftChars="-1" w:left="-2" w:firstLine="1"/>
        <w:jc w:val="center"/>
        <w:rPr>
          <w:rFonts w:ascii="Trebuchet MS" w:hAnsi="Trebuchet MS" w:cs="Arial"/>
          <w:noProof/>
          <w:sz w:val="20"/>
        </w:rPr>
      </w:pPr>
      <w:r>
        <w:rPr>
          <w:rFonts w:ascii="Trebuchet MS" w:hAnsi="Trebuchet MS" w:cs="Arial" w:hint="eastAsia"/>
          <w:noProof/>
          <w:sz w:val="20"/>
        </w:rPr>
        <w:t>or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221"/>
        <w:gridCol w:w="222"/>
        <w:gridCol w:w="222"/>
        <w:gridCol w:w="222"/>
        <w:gridCol w:w="222"/>
        <w:gridCol w:w="222"/>
        <w:gridCol w:w="222"/>
        <w:gridCol w:w="222"/>
        <w:gridCol w:w="221"/>
        <w:gridCol w:w="222"/>
        <w:gridCol w:w="222"/>
        <w:gridCol w:w="222"/>
        <w:gridCol w:w="222"/>
        <w:gridCol w:w="222"/>
        <w:gridCol w:w="222"/>
        <w:gridCol w:w="222"/>
      </w:tblGrid>
      <w:tr w:rsidR="008F5311" w:rsidRPr="008C08D9" w14:paraId="4B05AB3F" w14:textId="77777777" w:rsidTr="00E24D60">
        <w:trPr>
          <w:cantSplit/>
          <w:trHeight w:val="420"/>
          <w:jc w:val="center"/>
        </w:trPr>
        <w:tc>
          <w:tcPr>
            <w:tcW w:w="221" w:type="dxa"/>
            <w:vAlign w:val="center"/>
          </w:tcPr>
          <w:p w14:paraId="7EC5AED8" w14:textId="77777777" w:rsidR="008F5311" w:rsidRPr="005970B1" w:rsidRDefault="008F5311" w:rsidP="00E24D60">
            <w:pPr>
              <w:ind w:leftChars="-17" w:left="-36"/>
              <w:jc w:val="left"/>
              <w:rPr>
                <w:rFonts w:ascii="Trebuchet MS" w:hAnsi="Trebuchet MS" w:cs="Arial"/>
              </w:rPr>
            </w:pPr>
            <w:r>
              <w:rPr>
                <w:rFonts w:ascii="Trebuchet MS" w:hAnsi="Trebuchet MS" w:cs="Arial" w:hint="eastAsia"/>
              </w:rPr>
              <w:t>V</w:t>
            </w:r>
          </w:p>
        </w:tc>
        <w:tc>
          <w:tcPr>
            <w:tcW w:w="222" w:type="dxa"/>
            <w:vAlign w:val="center"/>
          </w:tcPr>
          <w:p w14:paraId="00D19427" w14:textId="77777777" w:rsidR="008F5311" w:rsidRPr="005970B1" w:rsidRDefault="008F5311" w:rsidP="00E24D60">
            <w:pPr>
              <w:ind w:leftChars="-17" w:left="-36"/>
              <w:jc w:val="left"/>
              <w:rPr>
                <w:rFonts w:ascii="Trebuchet MS" w:hAnsi="Trebuchet MS" w:cs="Arial"/>
              </w:rPr>
            </w:pPr>
            <w:r>
              <w:rPr>
                <w:rFonts w:ascii="Trebuchet MS" w:hAnsi="Trebuchet MS" w:cs="Arial" w:hint="eastAsia"/>
              </w:rPr>
              <w:t>O</w:t>
            </w:r>
          </w:p>
        </w:tc>
        <w:tc>
          <w:tcPr>
            <w:tcW w:w="222" w:type="dxa"/>
            <w:vAlign w:val="center"/>
          </w:tcPr>
          <w:p w14:paraId="032D3D11" w14:textId="77777777" w:rsidR="008F5311" w:rsidRPr="005970B1" w:rsidRDefault="008F5311" w:rsidP="00E24D60">
            <w:pPr>
              <w:ind w:leftChars="-17" w:left="-36"/>
              <w:jc w:val="left"/>
              <w:rPr>
                <w:rFonts w:ascii="Trebuchet MS" w:hAnsi="Trebuchet MS" w:cs="Arial"/>
              </w:rPr>
            </w:pPr>
            <w:r>
              <w:rPr>
                <w:rFonts w:ascii="Trebuchet MS" w:hAnsi="Trebuchet MS" w:cs="Arial" w:hint="eastAsia"/>
              </w:rPr>
              <w:t>U</w:t>
            </w:r>
          </w:p>
        </w:tc>
        <w:tc>
          <w:tcPr>
            <w:tcW w:w="222" w:type="dxa"/>
            <w:vAlign w:val="center"/>
          </w:tcPr>
          <w:p w14:paraId="798C5EAF" w14:textId="77777777" w:rsidR="008F5311" w:rsidRPr="005970B1" w:rsidRDefault="008F5311" w:rsidP="00E24D60">
            <w:pPr>
              <w:ind w:leftChars="-17" w:left="-36"/>
              <w:jc w:val="left"/>
              <w:rPr>
                <w:rFonts w:ascii="Trebuchet MS" w:hAnsi="Trebuchet MS" w:cs="Arial"/>
              </w:rPr>
            </w:pPr>
            <w:r>
              <w:rPr>
                <w:rFonts w:ascii="Trebuchet MS" w:hAnsi="Trebuchet MS" w:cs="Arial" w:hint="eastAsia"/>
              </w:rPr>
              <w:t>C</w:t>
            </w:r>
          </w:p>
        </w:tc>
        <w:tc>
          <w:tcPr>
            <w:tcW w:w="222" w:type="dxa"/>
            <w:vAlign w:val="center"/>
          </w:tcPr>
          <w:p w14:paraId="19195D0B" w14:textId="77777777" w:rsidR="008F5311" w:rsidRPr="005970B1" w:rsidRDefault="008F5311" w:rsidP="00E24D60">
            <w:pPr>
              <w:ind w:leftChars="-17" w:left="-36"/>
              <w:jc w:val="left"/>
              <w:rPr>
                <w:rFonts w:ascii="Trebuchet MS" w:hAnsi="Trebuchet MS" w:cs="Arial"/>
              </w:rPr>
            </w:pPr>
            <w:r>
              <w:rPr>
                <w:rFonts w:ascii="Trebuchet MS" w:hAnsi="Trebuchet MS" w:cs="Arial" w:hint="eastAsia"/>
              </w:rPr>
              <w:t>H</w:t>
            </w:r>
          </w:p>
        </w:tc>
        <w:tc>
          <w:tcPr>
            <w:tcW w:w="222" w:type="dxa"/>
            <w:vAlign w:val="center"/>
          </w:tcPr>
          <w:p w14:paraId="7D1324B7" w14:textId="77777777" w:rsidR="008F5311" w:rsidRPr="005970B1" w:rsidRDefault="008F5311" w:rsidP="00E24D60">
            <w:pPr>
              <w:ind w:leftChars="-17" w:left="-36"/>
              <w:jc w:val="left"/>
              <w:rPr>
                <w:rFonts w:ascii="Trebuchet MS" w:hAnsi="Trebuchet MS" w:cs="Arial"/>
              </w:rPr>
            </w:pPr>
            <w:r>
              <w:rPr>
                <w:rFonts w:ascii="Trebuchet MS" w:hAnsi="Trebuchet MS" w:cs="Arial" w:hint="eastAsia"/>
              </w:rPr>
              <w:t>E</w:t>
            </w:r>
          </w:p>
        </w:tc>
        <w:tc>
          <w:tcPr>
            <w:tcW w:w="222" w:type="dxa"/>
            <w:vAlign w:val="center"/>
          </w:tcPr>
          <w:p w14:paraId="627489BF" w14:textId="77777777" w:rsidR="008F5311" w:rsidRPr="005970B1" w:rsidRDefault="008F5311" w:rsidP="00E24D60">
            <w:pPr>
              <w:ind w:leftChars="-17" w:left="-36"/>
              <w:jc w:val="left"/>
              <w:rPr>
                <w:rFonts w:ascii="Trebuchet MS" w:hAnsi="Trebuchet MS" w:cs="Arial"/>
              </w:rPr>
            </w:pPr>
            <w:r>
              <w:rPr>
                <w:rFonts w:ascii="Trebuchet MS" w:hAnsi="Trebuchet MS" w:cs="Arial" w:hint="eastAsia"/>
              </w:rPr>
              <w:t>R</w:t>
            </w:r>
          </w:p>
        </w:tc>
        <w:tc>
          <w:tcPr>
            <w:tcW w:w="222" w:type="dxa"/>
            <w:vAlign w:val="center"/>
          </w:tcPr>
          <w:p w14:paraId="2BD55B99" w14:textId="77777777" w:rsidR="008F5311" w:rsidRPr="005970B1" w:rsidRDefault="008F5311" w:rsidP="00E24D60">
            <w:pPr>
              <w:ind w:leftChars="-17" w:left="-36"/>
              <w:jc w:val="left"/>
              <w:rPr>
                <w:rFonts w:ascii="Trebuchet MS" w:hAnsi="Trebuchet MS" w:cs="Arial"/>
              </w:rPr>
            </w:pPr>
          </w:p>
        </w:tc>
        <w:tc>
          <w:tcPr>
            <w:tcW w:w="221" w:type="dxa"/>
            <w:vAlign w:val="center"/>
          </w:tcPr>
          <w:p w14:paraId="3327D60C" w14:textId="77777777" w:rsidR="008F5311" w:rsidRPr="005970B1" w:rsidRDefault="008F5311" w:rsidP="00E24D60">
            <w:pPr>
              <w:ind w:leftChars="-17" w:left="-36"/>
              <w:jc w:val="left"/>
              <w:rPr>
                <w:rFonts w:ascii="Trebuchet MS" w:hAnsi="Trebuchet MS" w:cs="Arial"/>
              </w:rPr>
            </w:pPr>
            <w:r>
              <w:rPr>
                <w:rFonts w:ascii="Trebuchet MS" w:hAnsi="Trebuchet MS" w:cs="Arial" w:hint="eastAsia"/>
              </w:rPr>
              <w:t>B</w:t>
            </w:r>
          </w:p>
        </w:tc>
        <w:tc>
          <w:tcPr>
            <w:tcW w:w="222" w:type="dxa"/>
            <w:vAlign w:val="center"/>
          </w:tcPr>
          <w:p w14:paraId="1A4B5F8E" w14:textId="77777777" w:rsidR="008F5311" w:rsidRPr="005970B1" w:rsidRDefault="008F5311" w:rsidP="00E24D60">
            <w:pPr>
              <w:ind w:leftChars="-17" w:left="-36"/>
              <w:jc w:val="left"/>
              <w:rPr>
                <w:rFonts w:ascii="Trebuchet MS" w:hAnsi="Trebuchet MS" w:cs="Arial"/>
              </w:rPr>
            </w:pPr>
            <w:r>
              <w:rPr>
                <w:rFonts w:ascii="Trebuchet MS" w:hAnsi="Trebuchet MS" w:cs="Arial" w:hint="eastAsia"/>
              </w:rPr>
              <w:t>A</w:t>
            </w:r>
          </w:p>
        </w:tc>
        <w:tc>
          <w:tcPr>
            <w:tcW w:w="222" w:type="dxa"/>
            <w:vAlign w:val="center"/>
          </w:tcPr>
          <w:p w14:paraId="589D9237" w14:textId="77777777" w:rsidR="008F5311" w:rsidRPr="005970B1" w:rsidRDefault="008F5311" w:rsidP="00E24D60">
            <w:pPr>
              <w:ind w:leftChars="-17" w:left="-36"/>
              <w:jc w:val="left"/>
              <w:rPr>
                <w:rFonts w:ascii="Trebuchet MS" w:hAnsi="Trebuchet MS" w:cs="Arial"/>
              </w:rPr>
            </w:pPr>
            <w:r>
              <w:rPr>
                <w:rFonts w:ascii="Trebuchet MS" w:hAnsi="Trebuchet MS" w:cs="Arial" w:hint="eastAsia"/>
              </w:rPr>
              <w:t>L</w:t>
            </w:r>
          </w:p>
        </w:tc>
        <w:tc>
          <w:tcPr>
            <w:tcW w:w="222" w:type="dxa"/>
            <w:vAlign w:val="center"/>
          </w:tcPr>
          <w:p w14:paraId="2FFF3AB2" w14:textId="77777777" w:rsidR="008F5311" w:rsidRPr="005970B1" w:rsidRDefault="008F5311" w:rsidP="00E24D60">
            <w:pPr>
              <w:ind w:leftChars="-17" w:left="-36"/>
              <w:jc w:val="left"/>
              <w:rPr>
                <w:rFonts w:ascii="Trebuchet MS" w:hAnsi="Trebuchet MS" w:cs="Arial"/>
              </w:rPr>
            </w:pPr>
            <w:r>
              <w:rPr>
                <w:rFonts w:ascii="Trebuchet MS" w:hAnsi="Trebuchet MS" w:cs="Arial" w:hint="eastAsia"/>
              </w:rPr>
              <w:t>A</w:t>
            </w:r>
          </w:p>
        </w:tc>
        <w:tc>
          <w:tcPr>
            <w:tcW w:w="222" w:type="dxa"/>
            <w:vAlign w:val="center"/>
          </w:tcPr>
          <w:p w14:paraId="6D7B9C06" w14:textId="77777777" w:rsidR="008F5311" w:rsidRPr="005970B1" w:rsidRDefault="008F5311" w:rsidP="00E24D60">
            <w:pPr>
              <w:ind w:leftChars="-17" w:left="-36"/>
              <w:jc w:val="left"/>
              <w:rPr>
                <w:rFonts w:ascii="Trebuchet MS" w:hAnsi="Trebuchet MS" w:cs="Arial"/>
              </w:rPr>
            </w:pPr>
            <w:r>
              <w:rPr>
                <w:rFonts w:ascii="Trebuchet MS" w:hAnsi="Trebuchet MS" w:cs="Arial" w:hint="eastAsia"/>
              </w:rPr>
              <w:t>N</w:t>
            </w:r>
          </w:p>
        </w:tc>
        <w:tc>
          <w:tcPr>
            <w:tcW w:w="222" w:type="dxa"/>
            <w:vAlign w:val="center"/>
          </w:tcPr>
          <w:p w14:paraId="3A1D7875" w14:textId="77777777" w:rsidR="008F5311" w:rsidRPr="005970B1" w:rsidRDefault="008F5311" w:rsidP="00E24D60">
            <w:pPr>
              <w:ind w:leftChars="-17" w:left="-36"/>
              <w:jc w:val="left"/>
              <w:rPr>
                <w:rFonts w:ascii="Trebuchet MS" w:hAnsi="Trebuchet MS" w:cs="Arial"/>
              </w:rPr>
            </w:pPr>
            <w:r>
              <w:rPr>
                <w:rFonts w:ascii="Trebuchet MS" w:hAnsi="Trebuchet MS" w:cs="Arial" w:hint="eastAsia"/>
              </w:rPr>
              <w:t>C</w:t>
            </w:r>
          </w:p>
        </w:tc>
        <w:tc>
          <w:tcPr>
            <w:tcW w:w="222" w:type="dxa"/>
            <w:vAlign w:val="center"/>
          </w:tcPr>
          <w:p w14:paraId="17A2F819" w14:textId="77777777" w:rsidR="008F5311" w:rsidRPr="005970B1" w:rsidRDefault="008F5311" w:rsidP="00E24D60">
            <w:pPr>
              <w:ind w:leftChars="-17" w:left="-36"/>
              <w:jc w:val="left"/>
              <w:rPr>
                <w:rFonts w:ascii="Trebuchet MS" w:hAnsi="Trebuchet MS" w:cs="Arial"/>
              </w:rPr>
            </w:pPr>
            <w:r>
              <w:rPr>
                <w:rFonts w:ascii="Trebuchet MS" w:hAnsi="Trebuchet MS" w:cs="Arial" w:hint="eastAsia"/>
              </w:rPr>
              <w:t>E</w:t>
            </w:r>
          </w:p>
        </w:tc>
        <w:tc>
          <w:tcPr>
            <w:tcW w:w="222" w:type="dxa"/>
            <w:vAlign w:val="center"/>
          </w:tcPr>
          <w:p w14:paraId="62149785" w14:textId="77777777" w:rsidR="008F5311" w:rsidRPr="005970B1" w:rsidRDefault="008F5311" w:rsidP="00E24D60">
            <w:pPr>
              <w:ind w:leftChars="-17" w:left="-36"/>
              <w:jc w:val="left"/>
              <w:rPr>
                <w:rFonts w:ascii="Trebuchet MS" w:hAnsi="Trebuchet MS" w:cs="Arial"/>
              </w:rPr>
            </w:pPr>
            <w:r>
              <w:rPr>
                <w:rFonts w:ascii="Trebuchet MS" w:hAnsi="Trebuchet MS" w:cs="Arial" w:hint="eastAsia"/>
              </w:rPr>
              <w:t>0</w:t>
            </w:r>
          </w:p>
        </w:tc>
      </w:tr>
      <w:tr w:rsidR="008F5311" w:rsidRPr="008C08D9" w14:paraId="238C809D" w14:textId="77777777" w:rsidTr="00E24D60">
        <w:trPr>
          <w:cantSplit/>
          <w:trHeight w:val="420"/>
          <w:jc w:val="center"/>
        </w:trPr>
        <w:tc>
          <w:tcPr>
            <w:tcW w:w="221" w:type="dxa"/>
            <w:vAlign w:val="center"/>
          </w:tcPr>
          <w:p w14:paraId="3387793D" w14:textId="77777777" w:rsidR="008F5311" w:rsidRPr="008C08D9" w:rsidRDefault="008F5311" w:rsidP="00E24D60">
            <w:pPr>
              <w:ind w:leftChars="-17" w:left="143" w:hanging="179"/>
              <w:rPr>
                <w:rFonts w:ascii="Trebuchet MS" w:hAnsi="Trebuchet MS" w:cs="Arial"/>
              </w:rPr>
            </w:pPr>
            <w:r>
              <w:rPr>
                <w:rFonts w:ascii="Trebuchet MS" w:hAnsi="Trebuchet MS" w:cs="Arial" w:hint="eastAsia"/>
              </w:rPr>
              <w:t>R</w:t>
            </w:r>
          </w:p>
        </w:tc>
        <w:tc>
          <w:tcPr>
            <w:tcW w:w="222" w:type="dxa"/>
            <w:vAlign w:val="center"/>
          </w:tcPr>
          <w:p w14:paraId="6F42DB78" w14:textId="77777777" w:rsidR="008F5311" w:rsidRPr="008C08D9" w:rsidRDefault="008F5311" w:rsidP="00E24D60">
            <w:pPr>
              <w:ind w:leftChars="-17" w:left="143" w:hanging="179"/>
              <w:rPr>
                <w:rFonts w:ascii="Trebuchet MS" w:hAnsi="Trebuchet MS" w:cs="Arial"/>
              </w:rPr>
            </w:pPr>
            <w:r>
              <w:rPr>
                <w:rFonts w:ascii="Trebuchet MS" w:hAnsi="Trebuchet MS" w:cs="Arial" w:hint="eastAsia"/>
              </w:rPr>
              <w:t>e</w:t>
            </w:r>
          </w:p>
        </w:tc>
        <w:tc>
          <w:tcPr>
            <w:tcW w:w="222" w:type="dxa"/>
            <w:vAlign w:val="center"/>
          </w:tcPr>
          <w:p w14:paraId="72EA8147" w14:textId="77777777" w:rsidR="008F5311" w:rsidRPr="008C08D9" w:rsidRDefault="008F5311" w:rsidP="00E24D60">
            <w:pPr>
              <w:ind w:leftChars="-17" w:left="143" w:hanging="179"/>
              <w:rPr>
                <w:rFonts w:ascii="Trebuchet MS" w:hAnsi="Trebuchet MS" w:cs="Arial"/>
              </w:rPr>
            </w:pPr>
            <w:r>
              <w:rPr>
                <w:rFonts w:ascii="Trebuchet MS" w:hAnsi="Trebuchet MS" w:cs="Arial" w:hint="eastAsia"/>
              </w:rPr>
              <w:t>c</w:t>
            </w:r>
          </w:p>
        </w:tc>
        <w:tc>
          <w:tcPr>
            <w:tcW w:w="222" w:type="dxa"/>
            <w:vAlign w:val="center"/>
          </w:tcPr>
          <w:p w14:paraId="296E7635" w14:textId="77777777" w:rsidR="008F5311" w:rsidRPr="008C08D9" w:rsidRDefault="008F5311" w:rsidP="00E24D60">
            <w:pPr>
              <w:ind w:leftChars="-17" w:left="143" w:hanging="179"/>
              <w:rPr>
                <w:rFonts w:ascii="Trebuchet MS" w:hAnsi="Trebuchet MS" w:cs="Arial"/>
              </w:rPr>
            </w:pPr>
            <w:r>
              <w:rPr>
                <w:rFonts w:ascii="Trebuchet MS" w:hAnsi="Trebuchet MS" w:cs="Arial" w:hint="eastAsia"/>
              </w:rPr>
              <w:t>h</w:t>
            </w:r>
          </w:p>
        </w:tc>
        <w:tc>
          <w:tcPr>
            <w:tcW w:w="222" w:type="dxa"/>
            <w:vAlign w:val="center"/>
          </w:tcPr>
          <w:p w14:paraId="0DB99B03" w14:textId="77777777" w:rsidR="008F5311" w:rsidRPr="008C08D9" w:rsidRDefault="008F5311" w:rsidP="00E24D60">
            <w:pPr>
              <w:ind w:leftChars="-17" w:left="143" w:hanging="179"/>
              <w:rPr>
                <w:rFonts w:ascii="Trebuchet MS" w:hAnsi="Trebuchet MS" w:cs="Arial"/>
              </w:rPr>
            </w:pPr>
            <w:r>
              <w:rPr>
                <w:rFonts w:ascii="Trebuchet MS" w:hAnsi="Trebuchet MS" w:cs="Arial" w:hint="eastAsia"/>
              </w:rPr>
              <w:t>a</w:t>
            </w:r>
          </w:p>
        </w:tc>
        <w:tc>
          <w:tcPr>
            <w:tcW w:w="222" w:type="dxa"/>
            <w:vAlign w:val="center"/>
          </w:tcPr>
          <w:p w14:paraId="247C67B5" w14:textId="77777777" w:rsidR="008F5311" w:rsidRPr="008C08D9" w:rsidRDefault="008F5311" w:rsidP="00E24D60">
            <w:pPr>
              <w:ind w:leftChars="-17" w:left="143" w:hanging="179"/>
              <w:rPr>
                <w:rFonts w:ascii="Trebuchet MS" w:hAnsi="Trebuchet MS" w:cs="Arial"/>
              </w:rPr>
            </w:pPr>
            <w:r>
              <w:rPr>
                <w:rFonts w:ascii="Trebuchet MS" w:hAnsi="Trebuchet MS" w:cs="Arial" w:hint="eastAsia"/>
              </w:rPr>
              <w:t>r</w:t>
            </w:r>
          </w:p>
        </w:tc>
        <w:tc>
          <w:tcPr>
            <w:tcW w:w="222" w:type="dxa"/>
            <w:vAlign w:val="center"/>
          </w:tcPr>
          <w:p w14:paraId="53A34546" w14:textId="77777777" w:rsidR="008F5311" w:rsidRPr="008C08D9" w:rsidRDefault="008F5311" w:rsidP="00E24D60">
            <w:pPr>
              <w:ind w:leftChars="-17" w:left="143" w:hanging="179"/>
              <w:rPr>
                <w:rFonts w:ascii="Trebuchet MS" w:hAnsi="Trebuchet MS" w:cs="Arial"/>
              </w:rPr>
            </w:pPr>
            <w:r>
              <w:rPr>
                <w:rFonts w:ascii="Trebuchet MS" w:hAnsi="Trebuchet MS" w:cs="Arial" w:hint="eastAsia"/>
              </w:rPr>
              <w:t>g</w:t>
            </w:r>
          </w:p>
        </w:tc>
        <w:tc>
          <w:tcPr>
            <w:tcW w:w="222" w:type="dxa"/>
            <w:vAlign w:val="center"/>
          </w:tcPr>
          <w:p w14:paraId="39A562F3" w14:textId="77777777" w:rsidR="008F5311" w:rsidRPr="008C08D9" w:rsidRDefault="008F5311" w:rsidP="00E24D60">
            <w:pPr>
              <w:ind w:leftChars="-17" w:left="143" w:hanging="179"/>
              <w:rPr>
                <w:rFonts w:ascii="Trebuchet MS" w:hAnsi="Trebuchet MS" w:cs="Arial"/>
              </w:rPr>
            </w:pPr>
            <w:r>
              <w:rPr>
                <w:rFonts w:ascii="Trebuchet MS" w:hAnsi="Trebuchet MS" w:cs="Arial" w:hint="eastAsia"/>
              </w:rPr>
              <w:t>e</w:t>
            </w:r>
          </w:p>
        </w:tc>
        <w:tc>
          <w:tcPr>
            <w:tcW w:w="221" w:type="dxa"/>
            <w:vAlign w:val="center"/>
          </w:tcPr>
          <w:p w14:paraId="18D1D9EC" w14:textId="77777777" w:rsidR="008F5311" w:rsidRPr="008C08D9" w:rsidRDefault="008F5311" w:rsidP="00E24D60">
            <w:pPr>
              <w:ind w:leftChars="-17" w:left="143" w:hanging="179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45A1FDD0" w14:textId="77777777" w:rsidR="008F5311" w:rsidRPr="008C08D9" w:rsidRDefault="008F5311" w:rsidP="00E24D60">
            <w:pPr>
              <w:ind w:leftChars="-17" w:left="143" w:hanging="179"/>
              <w:rPr>
                <w:rFonts w:ascii="Trebuchet MS" w:hAnsi="Trebuchet MS" w:cs="Arial"/>
              </w:rPr>
            </w:pPr>
            <w:r>
              <w:rPr>
                <w:rFonts w:ascii="Trebuchet MS" w:hAnsi="Trebuchet MS" w:cs="Arial" w:hint="eastAsia"/>
              </w:rPr>
              <w:t>F</w:t>
            </w:r>
          </w:p>
        </w:tc>
        <w:tc>
          <w:tcPr>
            <w:tcW w:w="222" w:type="dxa"/>
            <w:vAlign w:val="center"/>
          </w:tcPr>
          <w:p w14:paraId="7292EE8C" w14:textId="77777777" w:rsidR="008F5311" w:rsidRPr="008C08D9" w:rsidRDefault="008F5311" w:rsidP="00E24D60">
            <w:pPr>
              <w:ind w:leftChars="-17" w:left="143" w:hanging="179"/>
              <w:rPr>
                <w:rFonts w:ascii="Trebuchet MS" w:hAnsi="Trebuchet MS" w:cs="Arial"/>
              </w:rPr>
            </w:pPr>
            <w:r>
              <w:rPr>
                <w:rFonts w:ascii="Trebuchet MS" w:hAnsi="Trebuchet MS" w:cs="Arial" w:hint="eastAsia"/>
              </w:rPr>
              <w:t>a</w:t>
            </w:r>
          </w:p>
        </w:tc>
        <w:tc>
          <w:tcPr>
            <w:tcW w:w="222" w:type="dxa"/>
            <w:vAlign w:val="center"/>
          </w:tcPr>
          <w:p w14:paraId="09D676D6" w14:textId="77777777" w:rsidR="008F5311" w:rsidRPr="008C08D9" w:rsidRDefault="008F5311" w:rsidP="00E24D60">
            <w:pPr>
              <w:ind w:leftChars="-17" w:left="143" w:hanging="179"/>
              <w:rPr>
                <w:rFonts w:ascii="Trebuchet MS" w:hAnsi="Trebuchet MS" w:cs="Arial"/>
              </w:rPr>
            </w:pPr>
            <w:proofErr w:type="spellStart"/>
            <w:r>
              <w:rPr>
                <w:rFonts w:ascii="Trebuchet MS" w:hAnsi="Trebuchet MS" w:cs="Arial" w:hint="eastAsia"/>
              </w:rPr>
              <w:t>i</w:t>
            </w:r>
            <w:proofErr w:type="spellEnd"/>
          </w:p>
        </w:tc>
        <w:tc>
          <w:tcPr>
            <w:tcW w:w="222" w:type="dxa"/>
            <w:vAlign w:val="center"/>
          </w:tcPr>
          <w:p w14:paraId="03999A88" w14:textId="77777777" w:rsidR="008F5311" w:rsidRPr="008C08D9" w:rsidRDefault="008F5311" w:rsidP="00E24D60">
            <w:pPr>
              <w:ind w:leftChars="-17" w:left="143" w:hanging="179"/>
              <w:rPr>
                <w:rFonts w:ascii="Trebuchet MS" w:hAnsi="Trebuchet MS" w:cs="Arial"/>
              </w:rPr>
            </w:pPr>
            <w:r>
              <w:rPr>
                <w:rFonts w:ascii="Trebuchet MS" w:hAnsi="Trebuchet MS" w:cs="Arial" w:hint="eastAsia"/>
              </w:rPr>
              <w:t>l</w:t>
            </w:r>
          </w:p>
        </w:tc>
        <w:tc>
          <w:tcPr>
            <w:tcW w:w="222" w:type="dxa"/>
            <w:vAlign w:val="center"/>
          </w:tcPr>
          <w:p w14:paraId="36C9FC05" w14:textId="77777777" w:rsidR="008F5311" w:rsidRPr="008C08D9" w:rsidRDefault="008F5311" w:rsidP="00E24D60">
            <w:pPr>
              <w:ind w:leftChars="-17" w:left="143" w:hanging="179"/>
              <w:rPr>
                <w:rFonts w:ascii="Trebuchet MS" w:hAnsi="Trebuchet MS" w:cs="Arial"/>
              </w:rPr>
            </w:pPr>
            <w:r>
              <w:rPr>
                <w:rFonts w:ascii="Trebuchet MS" w:hAnsi="Trebuchet MS" w:cs="Arial" w:hint="eastAsia"/>
              </w:rPr>
              <w:t>e</w:t>
            </w:r>
          </w:p>
        </w:tc>
        <w:tc>
          <w:tcPr>
            <w:tcW w:w="222" w:type="dxa"/>
            <w:vAlign w:val="center"/>
          </w:tcPr>
          <w:p w14:paraId="7DD61086" w14:textId="77777777" w:rsidR="008F5311" w:rsidRPr="008C08D9" w:rsidRDefault="008F5311" w:rsidP="00E24D60">
            <w:pPr>
              <w:ind w:leftChars="-17" w:left="143" w:hanging="179"/>
              <w:rPr>
                <w:rFonts w:ascii="Trebuchet MS" w:hAnsi="Trebuchet MS" w:cs="Arial"/>
              </w:rPr>
            </w:pPr>
            <w:r>
              <w:rPr>
                <w:rFonts w:ascii="Trebuchet MS" w:hAnsi="Trebuchet MS" w:cs="Arial" w:hint="eastAsia"/>
              </w:rPr>
              <w:t>d</w:t>
            </w:r>
          </w:p>
        </w:tc>
        <w:tc>
          <w:tcPr>
            <w:tcW w:w="222" w:type="dxa"/>
            <w:vAlign w:val="center"/>
          </w:tcPr>
          <w:p w14:paraId="1844D42D" w14:textId="77777777" w:rsidR="008F5311" w:rsidRPr="008C08D9" w:rsidRDefault="008F5311" w:rsidP="00E24D60">
            <w:pPr>
              <w:ind w:leftChars="-17" w:left="143" w:hanging="179"/>
              <w:rPr>
                <w:rFonts w:ascii="Trebuchet MS" w:hAnsi="Trebuchet MS" w:cs="Arial"/>
              </w:rPr>
            </w:pPr>
            <w:r>
              <w:rPr>
                <w:rFonts w:ascii="Trebuchet MS" w:hAnsi="Trebuchet MS" w:cs="Arial" w:hint="eastAsia"/>
              </w:rPr>
              <w:t>!</w:t>
            </w:r>
          </w:p>
        </w:tc>
      </w:tr>
      <w:tr w:rsidR="008F5311" w:rsidRPr="008C08D9" w14:paraId="4044FF68" w14:textId="77777777" w:rsidTr="00E24D60">
        <w:trPr>
          <w:cantSplit/>
          <w:trHeight w:val="420"/>
          <w:jc w:val="center"/>
        </w:trPr>
        <w:tc>
          <w:tcPr>
            <w:tcW w:w="221" w:type="dxa"/>
            <w:vAlign w:val="center"/>
          </w:tcPr>
          <w:p w14:paraId="602EDEB3" w14:textId="77777777" w:rsidR="008F5311" w:rsidRPr="008C08D9" w:rsidRDefault="008F5311" w:rsidP="00E24D60">
            <w:pPr>
              <w:ind w:leftChars="-17" w:left="143" w:hanging="179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012266CD" w14:textId="77777777" w:rsidR="008F5311" w:rsidRPr="008C08D9" w:rsidRDefault="008F5311" w:rsidP="00E24D60">
            <w:pPr>
              <w:ind w:leftChars="-17" w:left="143" w:hanging="179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1FCE7DEC" w14:textId="77777777" w:rsidR="008F5311" w:rsidRPr="008C08D9" w:rsidRDefault="008F5311" w:rsidP="00E24D60">
            <w:pPr>
              <w:ind w:leftChars="-17" w:left="143" w:hanging="179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4FC18A18" w14:textId="77777777" w:rsidR="008F5311" w:rsidRPr="008C08D9" w:rsidRDefault="008F5311" w:rsidP="00E24D60">
            <w:pPr>
              <w:ind w:leftChars="-17" w:left="143" w:hanging="179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4EDBAB5F" w14:textId="77777777" w:rsidR="008F5311" w:rsidRPr="008C08D9" w:rsidRDefault="008F5311" w:rsidP="00E24D60">
            <w:pPr>
              <w:ind w:leftChars="-17" w:left="143" w:hanging="179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5C4A4C34" w14:textId="77777777" w:rsidR="008F5311" w:rsidRPr="008C08D9" w:rsidRDefault="008F5311" w:rsidP="00E24D60">
            <w:pPr>
              <w:ind w:leftChars="-17" w:left="143" w:hanging="179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295A47ED" w14:textId="77777777" w:rsidR="008F5311" w:rsidRPr="008C08D9" w:rsidRDefault="008F5311" w:rsidP="00E24D60">
            <w:pPr>
              <w:ind w:leftChars="-17" w:left="143" w:hanging="179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07860B32" w14:textId="77777777" w:rsidR="008F5311" w:rsidRPr="008C08D9" w:rsidRDefault="008F5311" w:rsidP="00E24D60">
            <w:pPr>
              <w:ind w:leftChars="-17" w:left="143" w:hanging="179"/>
              <w:rPr>
                <w:rFonts w:ascii="Trebuchet MS" w:hAnsi="Trebuchet MS" w:cs="Arial"/>
              </w:rPr>
            </w:pPr>
          </w:p>
        </w:tc>
        <w:tc>
          <w:tcPr>
            <w:tcW w:w="221" w:type="dxa"/>
            <w:vAlign w:val="center"/>
          </w:tcPr>
          <w:p w14:paraId="3C682434" w14:textId="77777777" w:rsidR="008F5311" w:rsidRPr="008C08D9" w:rsidRDefault="008F5311" w:rsidP="00E24D60">
            <w:pPr>
              <w:ind w:leftChars="-17" w:left="143" w:hanging="179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0241AAB9" w14:textId="77777777" w:rsidR="008F5311" w:rsidRPr="008C08D9" w:rsidRDefault="008F5311" w:rsidP="00E24D60">
            <w:pPr>
              <w:ind w:leftChars="-17" w:left="143" w:hanging="179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2C3F27CA" w14:textId="77777777" w:rsidR="008F5311" w:rsidRPr="008C08D9" w:rsidRDefault="008F5311" w:rsidP="00E24D60">
            <w:pPr>
              <w:ind w:leftChars="-17" w:left="143" w:hanging="179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0DE64D26" w14:textId="77777777" w:rsidR="008F5311" w:rsidRPr="008C08D9" w:rsidRDefault="008F5311" w:rsidP="00E24D60">
            <w:pPr>
              <w:ind w:leftChars="-17" w:left="143" w:hanging="179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572A7056" w14:textId="77777777" w:rsidR="008F5311" w:rsidRPr="008C08D9" w:rsidRDefault="008F5311" w:rsidP="00E24D60">
            <w:pPr>
              <w:ind w:leftChars="-17" w:left="143" w:hanging="179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122482AA" w14:textId="77777777" w:rsidR="008F5311" w:rsidRPr="008C08D9" w:rsidRDefault="008F5311" w:rsidP="00E24D60">
            <w:pPr>
              <w:ind w:leftChars="-17" w:left="143" w:hanging="179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1DB56B0F" w14:textId="77777777" w:rsidR="008F5311" w:rsidRPr="008C08D9" w:rsidRDefault="008F5311" w:rsidP="00E24D60">
            <w:pPr>
              <w:ind w:leftChars="-17" w:left="143" w:hanging="179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53D8D3DF" w14:textId="77777777" w:rsidR="008F5311" w:rsidRPr="008C08D9" w:rsidRDefault="008F5311" w:rsidP="00E24D60">
            <w:pPr>
              <w:ind w:leftChars="-17" w:left="143" w:hanging="179"/>
              <w:rPr>
                <w:rFonts w:ascii="Trebuchet MS" w:hAnsi="Trebuchet MS" w:cs="Arial"/>
              </w:rPr>
            </w:pPr>
          </w:p>
        </w:tc>
      </w:tr>
      <w:tr w:rsidR="008F5311" w:rsidRPr="008C08D9" w14:paraId="054B74B7" w14:textId="77777777" w:rsidTr="00E24D60">
        <w:trPr>
          <w:cantSplit/>
          <w:trHeight w:val="420"/>
          <w:jc w:val="center"/>
        </w:trPr>
        <w:tc>
          <w:tcPr>
            <w:tcW w:w="443" w:type="dxa"/>
            <w:gridSpan w:val="2"/>
            <w:vAlign w:val="center"/>
          </w:tcPr>
          <w:p w14:paraId="32071A1D" w14:textId="77777777" w:rsidR="008F5311" w:rsidRPr="008C08D9" w:rsidRDefault="008F5311" w:rsidP="00E24D60">
            <w:pPr>
              <w:ind w:leftChars="-17" w:left="143" w:hanging="179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5581A280" w14:textId="77777777" w:rsidR="008F5311" w:rsidRPr="008C08D9" w:rsidRDefault="008F5311" w:rsidP="00E24D60">
            <w:pPr>
              <w:ind w:leftChars="-17" w:left="143" w:hanging="179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6943EBC7" w14:textId="77777777" w:rsidR="008F5311" w:rsidRPr="008C08D9" w:rsidRDefault="008F5311" w:rsidP="00E24D60">
            <w:pPr>
              <w:ind w:leftChars="-17" w:left="143" w:hanging="179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6DB924FB" w14:textId="77777777" w:rsidR="008F5311" w:rsidRPr="008C08D9" w:rsidRDefault="008F5311" w:rsidP="00E24D60">
            <w:pPr>
              <w:ind w:leftChars="-17" w:left="143" w:hanging="179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72CC9C67" w14:textId="77777777" w:rsidR="008F5311" w:rsidRPr="008C08D9" w:rsidRDefault="008F5311" w:rsidP="00E24D60">
            <w:pPr>
              <w:ind w:leftChars="-17" w:left="143" w:hanging="179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2E9918ED" w14:textId="77777777" w:rsidR="008F5311" w:rsidRPr="008C08D9" w:rsidRDefault="008F5311" w:rsidP="00E24D60">
            <w:pPr>
              <w:ind w:leftChars="-17" w:left="143" w:hanging="179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425DF92A" w14:textId="77777777" w:rsidR="008F5311" w:rsidRPr="008C08D9" w:rsidRDefault="008F5311" w:rsidP="00E24D60">
            <w:pPr>
              <w:ind w:leftChars="-17" w:left="143" w:hanging="179"/>
              <w:rPr>
                <w:rFonts w:ascii="Trebuchet MS" w:hAnsi="Trebuchet MS" w:cs="Arial"/>
              </w:rPr>
            </w:pPr>
          </w:p>
        </w:tc>
        <w:tc>
          <w:tcPr>
            <w:tcW w:w="221" w:type="dxa"/>
            <w:vAlign w:val="center"/>
          </w:tcPr>
          <w:p w14:paraId="2A2C9B86" w14:textId="77777777" w:rsidR="008F5311" w:rsidRPr="008C08D9" w:rsidRDefault="008F5311" w:rsidP="00E24D60">
            <w:pPr>
              <w:ind w:leftChars="-17" w:left="143" w:hanging="179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0C57204D" w14:textId="77777777" w:rsidR="008F5311" w:rsidRPr="008C08D9" w:rsidRDefault="008F5311" w:rsidP="00E24D60">
            <w:pPr>
              <w:ind w:leftChars="-17" w:left="143" w:hanging="179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057EDB6E" w14:textId="77777777" w:rsidR="008F5311" w:rsidRPr="008C08D9" w:rsidRDefault="008F5311" w:rsidP="00E24D60">
            <w:pPr>
              <w:ind w:leftChars="-17" w:left="143" w:hanging="179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6EB4B9F0" w14:textId="77777777" w:rsidR="008F5311" w:rsidRPr="008C08D9" w:rsidRDefault="008F5311" w:rsidP="00E24D60">
            <w:pPr>
              <w:ind w:leftChars="-17" w:left="143" w:hanging="179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264E281F" w14:textId="77777777" w:rsidR="008F5311" w:rsidRPr="008C08D9" w:rsidRDefault="008F5311" w:rsidP="00E24D60">
            <w:pPr>
              <w:ind w:leftChars="-17" w:left="143" w:hanging="179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1F65F186" w14:textId="77777777" w:rsidR="008F5311" w:rsidRPr="008C08D9" w:rsidRDefault="008F5311" w:rsidP="00E24D60">
            <w:pPr>
              <w:ind w:leftChars="-17" w:left="143" w:hanging="179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24EF675D" w14:textId="77777777" w:rsidR="008F5311" w:rsidRPr="008C08D9" w:rsidRDefault="008F5311" w:rsidP="00E24D60">
            <w:pPr>
              <w:ind w:leftChars="-17" w:left="143" w:hanging="179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0F5D31C8" w14:textId="77777777" w:rsidR="008F5311" w:rsidRPr="008C08D9" w:rsidRDefault="008F5311" w:rsidP="00E24D60">
            <w:pPr>
              <w:ind w:leftChars="-17" w:left="143" w:hanging="179"/>
              <w:rPr>
                <w:rFonts w:ascii="Trebuchet MS" w:hAnsi="Trebuchet MS" w:cs="Arial"/>
              </w:rPr>
            </w:pPr>
          </w:p>
        </w:tc>
      </w:tr>
    </w:tbl>
    <w:p w14:paraId="6B2AF12D" w14:textId="574BCE17" w:rsidR="008F5311" w:rsidRDefault="008F5311" w:rsidP="00B56487"/>
    <w:p w14:paraId="0E55D02D" w14:textId="2348BB65" w:rsidR="00B56487" w:rsidRDefault="00B56487" w:rsidP="00B56487">
      <w:pPr>
        <w:pStyle w:val="1"/>
      </w:pPr>
      <w:bookmarkStart w:id="56" w:name="_Toc170491570"/>
      <w:r>
        <w:t>6</w:t>
      </w:r>
      <w:r>
        <w:rPr>
          <w:rFonts w:hint="eastAsia"/>
        </w:rPr>
        <w:t>.</w:t>
      </w:r>
      <w:r w:rsidRPr="00B40657">
        <w:t xml:space="preserve"> </w:t>
      </w:r>
      <w:r>
        <w:rPr>
          <w:rFonts w:hint="eastAsia"/>
        </w:rPr>
        <w:t>Ma</w:t>
      </w:r>
      <w:r>
        <w:t>ke Call via “Collect-Call” Mode</w:t>
      </w:r>
      <w:bookmarkEnd w:id="56"/>
    </w:p>
    <w:p w14:paraId="122E1E87" w14:textId="3572CF6B" w:rsidR="00B56487" w:rsidRPr="00B56487" w:rsidRDefault="00B56487" w:rsidP="00B56487">
      <w:pPr>
        <w:spacing w:afterLines="50" w:after="174"/>
        <w:rPr>
          <w:rFonts w:ascii="Trebuchet MS" w:hAnsi="Trebuchet MS" w:cs="Arial"/>
          <w:noProof/>
          <w:color w:val="FF0000"/>
          <w:sz w:val="20"/>
        </w:rPr>
      </w:pPr>
      <w:r w:rsidRPr="00B56487">
        <w:rPr>
          <w:rFonts w:ascii="Trebuchet MS" w:hAnsi="Trebuchet MS" w:cs="Arial" w:hint="eastAsia"/>
          <w:noProof/>
          <w:color w:val="FF0000"/>
          <w:sz w:val="20"/>
        </w:rPr>
        <w:t>I</w:t>
      </w:r>
      <w:r w:rsidRPr="00B56487">
        <w:rPr>
          <w:rFonts w:ascii="Trebuchet MS" w:hAnsi="Trebuchet MS" w:cs="Arial"/>
          <w:noProof/>
          <w:color w:val="FF0000"/>
          <w:sz w:val="20"/>
        </w:rPr>
        <w:t xml:space="preserve">n this mode, no RFID card is required. </w:t>
      </w:r>
    </w:p>
    <w:p w14:paraId="7BB4A2A3" w14:textId="77777777" w:rsidR="00B56487" w:rsidRDefault="00B56487" w:rsidP="00E920EF">
      <w:pPr>
        <w:numPr>
          <w:ilvl w:val="0"/>
          <w:numId w:val="12"/>
        </w:numPr>
        <w:spacing w:afterLines="50" w:after="174"/>
        <w:rPr>
          <w:rFonts w:ascii="Trebuchet MS" w:hAnsi="Trebuchet MS" w:cs="Arial"/>
          <w:noProof/>
          <w:sz w:val="20"/>
        </w:rPr>
      </w:pPr>
      <w:r w:rsidRPr="00A57FDB">
        <w:rPr>
          <w:rFonts w:ascii="Trebuchet MS" w:hAnsi="Trebuchet MS" w:cs="Arial"/>
          <w:noProof/>
          <w:sz w:val="20"/>
        </w:rPr>
        <w:t xml:space="preserve">Pick up the handset, </w:t>
      </w:r>
      <w:r w:rsidRPr="00A57FDB">
        <w:rPr>
          <w:rFonts w:ascii="Trebuchet MS" w:hAnsi="Trebuchet MS" w:cs="Arial"/>
          <w:sz w:val="20"/>
        </w:rPr>
        <w:t>a dialing tone will be heard. And the LCD will display like this:</w:t>
      </w:r>
      <w:r w:rsidRPr="00A57FDB">
        <w:rPr>
          <w:rFonts w:ascii="Trebuchet MS" w:hAnsi="Trebuchet MS" w:cs="Arial"/>
          <w:noProof/>
          <w:sz w:val="20"/>
        </w:rPr>
        <w:t xml:space="preserve"> 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221"/>
        <w:gridCol w:w="222"/>
        <w:gridCol w:w="222"/>
        <w:gridCol w:w="222"/>
        <w:gridCol w:w="222"/>
        <w:gridCol w:w="222"/>
        <w:gridCol w:w="222"/>
        <w:gridCol w:w="222"/>
        <w:gridCol w:w="221"/>
        <w:gridCol w:w="222"/>
        <w:gridCol w:w="222"/>
        <w:gridCol w:w="222"/>
        <w:gridCol w:w="222"/>
        <w:gridCol w:w="222"/>
        <w:gridCol w:w="222"/>
        <w:gridCol w:w="222"/>
      </w:tblGrid>
      <w:tr w:rsidR="00B56487" w:rsidRPr="005970B1" w14:paraId="6E64B207" w14:textId="77777777" w:rsidTr="00B56487">
        <w:trPr>
          <w:cantSplit/>
          <w:trHeight w:val="420"/>
          <w:jc w:val="center"/>
        </w:trPr>
        <w:tc>
          <w:tcPr>
            <w:tcW w:w="221" w:type="dxa"/>
            <w:vAlign w:val="center"/>
          </w:tcPr>
          <w:p w14:paraId="5BD041F2" w14:textId="77777777" w:rsidR="00B56487" w:rsidRPr="005970B1" w:rsidRDefault="00B56487" w:rsidP="00B56487">
            <w:pPr>
              <w:ind w:leftChars="-17" w:left="-36"/>
              <w:jc w:val="left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5F7ECF22" w14:textId="77777777" w:rsidR="00B56487" w:rsidRPr="005970B1" w:rsidRDefault="00B56487" w:rsidP="00B56487">
            <w:pPr>
              <w:ind w:leftChars="-17" w:left="-36"/>
              <w:jc w:val="left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1EDD2C9C" w14:textId="77777777" w:rsidR="00B56487" w:rsidRPr="005970B1" w:rsidRDefault="00B56487" w:rsidP="00B56487">
            <w:pPr>
              <w:ind w:leftChars="-17" w:left="-36"/>
              <w:jc w:val="left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26052DAC" w14:textId="77777777" w:rsidR="00B56487" w:rsidRPr="005970B1" w:rsidRDefault="00B56487" w:rsidP="00B56487">
            <w:pPr>
              <w:ind w:leftChars="-17" w:left="-36"/>
              <w:jc w:val="left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2FB5E086" w14:textId="77777777" w:rsidR="00B56487" w:rsidRPr="005970B1" w:rsidRDefault="00B56487" w:rsidP="00B56487">
            <w:pPr>
              <w:ind w:leftChars="-17" w:left="-36"/>
              <w:jc w:val="left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6F7341A1" w14:textId="77777777" w:rsidR="00B56487" w:rsidRPr="005970B1" w:rsidRDefault="00B56487" w:rsidP="00B56487">
            <w:pPr>
              <w:ind w:leftChars="-17" w:left="-36"/>
              <w:jc w:val="left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33A9AC3C" w14:textId="77777777" w:rsidR="00B56487" w:rsidRPr="005970B1" w:rsidRDefault="00B56487" w:rsidP="00B56487">
            <w:pPr>
              <w:ind w:leftChars="-17" w:left="-36"/>
              <w:jc w:val="left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0F413F42" w14:textId="77777777" w:rsidR="00B56487" w:rsidRPr="005970B1" w:rsidRDefault="00B56487" w:rsidP="00B56487">
            <w:pPr>
              <w:ind w:leftChars="-17" w:left="-36"/>
              <w:jc w:val="left"/>
              <w:rPr>
                <w:rFonts w:ascii="Trebuchet MS" w:hAnsi="Trebuchet MS" w:cs="Arial"/>
              </w:rPr>
            </w:pPr>
          </w:p>
        </w:tc>
        <w:tc>
          <w:tcPr>
            <w:tcW w:w="221" w:type="dxa"/>
            <w:vAlign w:val="center"/>
          </w:tcPr>
          <w:p w14:paraId="55248910" w14:textId="77777777" w:rsidR="00B56487" w:rsidRPr="005970B1" w:rsidRDefault="00B56487" w:rsidP="00B56487">
            <w:pPr>
              <w:ind w:leftChars="-17" w:left="-36"/>
              <w:jc w:val="left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75AB0C97" w14:textId="77777777" w:rsidR="00B56487" w:rsidRPr="005970B1" w:rsidRDefault="00B56487" w:rsidP="00B56487">
            <w:pPr>
              <w:ind w:leftChars="-17" w:left="-36"/>
              <w:jc w:val="left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3E0EFEA2" w14:textId="77777777" w:rsidR="00B56487" w:rsidRPr="005970B1" w:rsidRDefault="00B56487" w:rsidP="00B56487">
            <w:pPr>
              <w:ind w:leftChars="-17" w:left="-36"/>
              <w:jc w:val="left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604B5767" w14:textId="77777777" w:rsidR="00B56487" w:rsidRPr="005970B1" w:rsidRDefault="00B56487" w:rsidP="00B56487">
            <w:pPr>
              <w:ind w:leftChars="-17" w:left="-36"/>
              <w:jc w:val="left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4565005B" w14:textId="77777777" w:rsidR="00B56487" w:rsidRPr="005970B1" w:rsidRDefault="00B56487" w:rsidP="00B56487">
            <w:pPr>
              <w:ind w:leftChars="-17" w:left="-36"/>
              <w:jc w:val="left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4ECB7927" w14:textId="77777777" w:rsidR="00B56487" w:rsidRPr="005970B1" w:rsidRDefault="00B56487" w:rsidP="00B56487">
            <w:pPr>
              <w:ind w:leftChars="-17" w:left="-36"/>
              <w:jc w:val="left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6EF39BB1" w14:textId="77777777" w:rsidR="00B56487" w:rsidRPr="005970B1" w:rsidRDefault="00B56487" w:rsidP="00B56487">
            <w:pPr>
              <w:ind w:leftChars="-17" w:left="-36"/>
              <w:jc w:val="left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12A8BCEE" w14:textId="77777777" w:rsidR="00B56487" w:rsidRPr="005970B1" w:rsidRDefault="00B56487" w:rsidP="00B56487">
            <w:pPr>
              <w:ind w:leftChars="-17" w:left="-36"/>
              <w:jc w:val="left"/>
              <w:rPr>
                <w:rFonts w:ascii="Trebuchet MS" w:hAnsi="Trebuchet MS" w:cs="Arial"/>
              </w:rPr>
            </w:pPr>
          </w:p>
        </w:tc>
      </w:tr>
      <w:tr w:rsidR="00B56487" w:rsidRPr="005970B1" w14:paraId="7F77DDBC" w14:textId="77777777" w:rsidTr="00B56487">
        <w:trPr>
          <w:cantSplit/>
          <w:trHeight w:val="420"/>
          <w:jc w:val="center"/>
        </w:trPr>
        <w:tc>
          <w:tcPr>
            <w:tcW w:w="221" w:type="dxa"/>
            <w:vAlign w:val="center"/>
          </w:tcPr>
          <w:p w14:paraId="280E9FE5" w14:textId="77777777" w:rsidR="00B56487" w:rsidRPr="005970B1" w:rsidRDefault="00B56487" w:rsidP="00B56487">
            <w:pPr>
              <w:ind w:leftChars="-17" w:left="-36"/>
              <w:jc w:val="left"/>
              <w:rPr>
                <w:rFonts w:ascii="Trebuchet MS" w:hAnsi="Trebuchet MS" w:cs="Arial"/>
              </w:rPr>
            </w:pPr>
            <w:r>
              <w:rPr>
                <w:rFonts w:ascii="Trebuchet MS" w:hAnsi="Trebuchet MS" w:cs="Arial"/>
              </w:rPr>
              <w:t>P</w:t>
            </w:r>
          </w:p>
        </w:tc>
        <w:tc>
          <w:tcPr>
            <w:tcW w:w="222" w:type="dxa"/>
            <w:vAlign w:val="center"/>
          </w:tcPr>
          <w:p w14:paraId="5418D6A7" w14:textId="77777777" w:rsidR="00B56487" w:rsidRPr="005970B1" w:rsidRDefault="00B56487" w:rsidP="00B56487">
            <w:pPr>
              <w:ind w:leftChars="-17" w:left="-36"/>
              <w:jc w:val="left"/>
              <w:rPr>
                <w:rFonts w:ascii="Trebuchet MS" w:hAnsi="Trebuchet MS" w:cs="Arial"/>
              </w:rPr>
            </w:pPr>
            <w:r>
              <w:rPr>
                <w:rFonts w:ascii="Trebuchet MS" w:hAnsi="Trebuchet MS" w:cs="Arial" w:hint="eastAsia"/>
              </w:rPr>
              <w:t>L</w:t>
            </w:r>
          </w:p>
        </w:tc>
        <w:tc>
          <w:tcPr>
            <w:tcW w:w="222" w:type="dxa"/>
            <w:vAlign w:val="center"/>
          </w:tcPr>
          <w:p w14:paraId="57EFA2ED" w14:textId="77777777" w:rsidR="00B56487" w:rsidRPr="005970B1" w:rsidRDefault="00B56487" w:rsidP="00B56487">
            <w:pPr>
              <w:ind w:leftChars="-17" w:left="-36"/>
              <w:jc w:val="left"/>
              <w:rPr>
                <w:rFonts w:ascii="Trebuchet MS" w:hAnsi="Trebuchet MS" w:cs="Arial"/>
              </w:rPr>
            </w:pPr>
            <w:r>
              <w:rPr>
                <w:rFonts w:ascii="Trebuchet MS" w:hAnsi="Trebuchet MS" w:cs="Arial" w:hint="eastAsia"/>
              </w:rPr>
              <w:t>E</w:t>
            </w:r>
          </w:p>
        </w:tc>
        <w:tc>
          <w:tcPr>
            <w:tcW w:w="222" w:type="dxa"/>
            <w:vAlign w:val="center"/>
          </w:tcPr>
          <w:p w14:paraId="1F4A4B45" w14:textId="77777777" w:rsidR="00B56487" w:rsidRPr="005970B1" w:rsidRDefault="00B56487" w:rsidP="00B56487">
            <w:pPr>
              <w:ind w:leftChars="-17" w:left="-36"/>
              <w:jc w:val="left"/>
              <w:rPr>
                <w:rFonts w:ascii="Trebuchet MS" w:hAnsi="Trebuchet MS" w:cs="Arial"/>
              </w:rPr>
            </w:pPr>
            <w:r>
              <w:rPr>
                <w:rFonts w:ascii="Trebuchet MS" w:hAnsi="Trebuchet MS" w:cs="Arial" w:hint="eastAsia"/>
              </w:rPr>
              <w:t>A</w:t>
            </w:r>
          </w:p>
        </w:tc>
        <w:tc>
          <w:tcPr>
            <w:tcW w:w="222" w:type="dxa"/>
            <w:vAlign w:val="center"/>
          </w:tcPr>
          <w:p w14:paraId="0036627F" w14:textId="77777777" w:rsidR="00B56487" w:rsidRPr="005970B1" w:rsidRDefault="00B56487" w:rsidP="00B56487">
            <w:pPr>
              <w:ind w:leftChars="-17" w:left="-36"/>
              <w:jc w:val="center"/>
              <w:rPr>
                <w:rFonts w:ascii="Trebuchet MS" w:hAnsi="Trebuchet MS" w:cs="Arial"/>
              </w:rPr>
            </w:pPr>
            <w:r>
              <w:rPr>
                <w:rFonts w:ascii="Trebuchet MS" w:hAnsi="Trebuchet MS" w:cs="Arial" w:hint="eastAsia"/>
              </w:rPr>
              <w:t>S</w:t>
            </w:r>
          </w:p>
        </w:tc>
        <w:tc>
          <w:tcPr>
            <w:tcW w:w="222" w:type="dxa"/>
            <w:vAlign w:val="center"/>
          </w:tcPr>
          <w:p w14:paraId="416D601A" w14:textId="77777777" w:rsidR="00B56487" w:rsidRPr="005970B1" w:rsidRDefault="00B56487" w:rsidP="00B56487">
            <w:pPr>
              <w:ind w:leftChars="-17" w:left="-36"/>
              <w:jc w:val="center"/>
              <w:rPr>
                <w:rFonts w:ascii="Trebuchet MS" w:hAnsi="Trebuchet MS" w:cs="Arial"/>
              </w:rPr>
            </w:pPr>
            <w:r>
              <w:rPr>
                <w:rFonts w:ascii="Trebuchet MS" w:hAnsi="Trebuchet MS" w:cs="Arial" w:hint="eastAsia"/>
              </w:rPr>
              <w:t>E</w:t>
            </w:r>
          </w:p>
        </w:tc>
        <w:tc>
          <w:tcPr>
            <w:tcW w:w="222" w:type="dxa"/>
            <w:vAlign w:val="center"/>
          </w:tcPr>
          <w:p w14:paraId="1C0CA79B" w14:textId="77777777" w:rsidR="00B56487" w:rsidRPr="005970B1" w:rsidRDefault="00B56487" w:rsidP="00B56487">
            <w:pPr>
              <w:ind w:leftChars="-17" w:left="-36"/>
              <w:jc w:val="center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2C86A539" w14:textId="77777777" w:rsidR="00B56487" w:rsidRPr="005970B1" w:rsidRDefault="00B56487" w:rsidP="00B56487">
            <w:pPr>
              <w:ind w:leftChars="-17" w:left="-36"/>
              <w:jc w:val="center"/>
              <w:rPr>
                <w:rFonts w:ascii="Trebuchet MS" w:hAnsi="Trebuchet MS" w:cs="Arial"/>
              </w:rPr>
            </w:pPr>
            <w:r>
              <w:rPr>
                <w:rFonts w:ascii="Trebuchet MS" w:hAnsi="Trebuchet MS" w:cs="Arial" w:hint="eastAsia"/>
              </w:rPr>
              <w:t>T</w:t>
            </w:r>
          </w:p>
        </w:tc>
        <w:tc>
          <w:tcPr>
            <w:tcW w:w="221" w:type="dxa"/>
            <w:vAlign w:val="center"/>
          </w:tcPr>
          <w:p w14:paraId="447D5339" w14:textId="77777777" w:rsidR="00B56487" w:rsidRPr="005970B1" w:rsidRDefault="00B56487" w:rsidP="00B56487">
            <w:pPr>
              <w:ind w:leftChars="-17" w:left="-36"/>
              <w:jc w:val="center"/>
              <w:rPr>
                <w:rFonts w:ascii="Trebuchet MS" w:hAnsi="Trebuchet MS" w:cs="Arial"/>
              </w:rPr>
            </w:pPr>
            <w:r>
              <w:rPr>
                <w:rFonts w:ascii="Trebuchet MS" w:hAnsi="Trebuchet MS" w:cs="Arial" w:hint="eastAsia"/>
              </w:rPr>
              <w:t>A</w:t>
            </w:r>
          </w:p>
        </w:tc>
        <w:tc>
          <w:tcPr>
            <w:tcW w:w="222" w:type="dxa"/>
            <w:vAlign w:val="center"/>
          </w:tcPr>
          <w:p w14:paraId="16EE918B" w14:textId="77777777" w:rsidR="00B56487" w:rsidRPr="005970B1" w:rsidRDefault="00B56487" w:rsidP="00B56487">
            <w:pPr>
              <w:ind w:leftChars="-17" w:left="-36"/>
              <w:jc w:val="center"/>
              <w:rPr>
                <w:rFonts w:ascii="Trebuchet MS" w:hAnsi="Trebuchet MS" w:cs="Arial"/>
              </w:rPr>
            </w:pPr>
            <w:r>
              <w:rPr>
                <w:rFonts w:ascii="Trebuchet MS" w:hAnsi="Trebuchet MS" w:cs="Arial" w:hint="eastAsia"/>
              </w:rPr>
              <w:t>P</w:t>
            </w:r>
          </w:p>
        </w:tc>
        <w:tc>
          <w:tcPr>
            <w:tcW w:w="222" w:type="dxa"/>
            <w:vAlign w:val="center"/>
          </w:tcPr>
          <w:p w14:paraId="5952412F" w14:textId="77777777" w:rsidR="00B56487" w:rsidRPr="005970B1" w:rsidRDefault="00B56487" w:rsidP="00B56487">
            <w:pPr>
              <w:ind w:leftChars="-17" w:left="-36"/>
              <w:jc w:val="center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439B910D" w14:textId="77777777" w:rsidR="00B56487" w:rsidRPr="005970B1" w:rsidRDefault="00B56487" w:rsidP="00B56487">
            <w:pPr>
              <w:ind w:leftChars="-17" w:left="-36"/>
              <w:jc w:val="left"/>
              <w:rPr>
                <w:rFonts w:ascii="Trebuchet MS" w:hAnsi="Trebuchet MS" w:cs="Arial"/>
              </w:rPr>
            </w:pPr>
            <w:r w:rsidRPr="005970B1">
              <w:rPr>
                <w:rFonts w:ascii="Trebuchet MS" w:hAnsi="Trebuchet MS" w:cs="Arial"/>
              </w:rPr>
              <w:t>C</w:t>
            </w:r>
          </w:p>
        </w:tc>
        <w:tc>
          <w:tcPr>
            <w:tcW w:w="222" w:type="dxa"/>
            <w:vAlign w:val="center"/>
          </w:tcPr>
          <w:p w14:paraId="4218658E" w14:textId="77777777" w:rsidR="00B56487" w:rsidRPr="005970B1" w:rsidRDefault="00B56487" w:rsidP="00B56487">
            <w:pPr>
              <w:ind w:leftChars="-17" w:left="-36"/>
              <w:jc w:val="left"/>
              <w:rPr>
                <w:rFonts w:ascii="Trebuchet MS" w:hAnsi="Trebuchet MS" w:cs="Arial"/>
              </w:rPr>
            </w:pPr>
            <w:r>
              <w:rPr>
                <w:rFonts w:ascii="Trebuchet MS" w:hAnsi="Trebuchet MS" w:cs="Arial" w:hint="eastAsia"/>
              </w:rPr>
              <w:t>A</w:t>
            </w:r>
          </w:p>
        </w:tc>
        <w:tc>
          <w:tcPr>
            <w:tcW w:w="222" w:type="dxa"/>
            <w:vAlign w:val="center"/>
          </w:tcPr>
          <w:p w14:paraId="3CFCDD84" w14:textId="77777777" w:rsidR="00B56487" w:rsidRPr="005970B1" w:rsidRDefault="00B56487" w:rsidP="00B56487">
            <w:pPr>
              <w:ind w:leftChars="-17" w:left="-36"/>
              <w:jc w:val="center"/>
              <w:rPr>
                <w:rFonts w:ascii="Trebuchet MS" w:hAnsi="Trebuchet MS" w:cs="Arial"/>
              </w:rPr>
            </w:pPr>
            <w:r>
              <w:rPr>
                <w:rFonts w:ascii="Trebuchet MS" w:hAnsi="Trebuchet MS" w:cs="Arial" w:hint="eastAsia"/>
              </w:rPr>
              <w:t>R</w:t>
            </w:r>
          </w:p>
        </w:tc>
        <w:tc>
          <w:tcPr>
            <w:tcW w:w="222" w:type="dxa"/>
            <w:vAlign w:val="center"/>
          </w:tcPr>
          <w:p w14:paraId="4BCADE21" w14:textId="77777777" w:rsidR="00B56487" w:rsidRPr="005970B1" w:rsidRDefault="00B56487" w:rsidP="00B56487">
            <w:pPr>
              <w:ind w:leftChars="-17" w:left="-36"/>
              <w:jc w:val="left"/>
              <w:rPr>
                <w:rFonts w:ascii="Trebuchet MS" w:hAnsi="Trebuchet MS" w:cs="Arial"/>
              </w:rPr>
            </w:pPr>
            <w:r>
              <w:rPr>
                <w:rFonts w:ascii="Trebuchet MS" w:hAnsi="Trebuchet MS" w:cs="Arial" w:hint="eastAsia"/>
              </w:rPr>
              <w:t>D</w:t>
            </w:r>
          </w:p>
        </w:tc>
        <w:tc>
          <w:tcPr>
            <w:tcW w:w="222" w:type="dxa"/>
            <w:vAlign w:val="center"/>
          </w:tcPr>
          <w:p w14:paraId="40B87546" w14:textId="77777777" w:rsidR="00B56487" w:rsidRPr="005970B1" w:rsidRDefault="00B56487" w:rsidP="00B56487">
            <w:pPr>
              <w:ind w:leftChars="-17" w:left="-36"/>
              <w:jc w:val="left"/>
              <w:rPr>
                <w:rFonts w:ascii="Trebuchet MS" w:hAnsi="Trebuchet MS" w:cs="Arial"/>
              </w:rPr>
            </w:pPr>
          </w:p>
        </w:tc>
      </w:tr>
      <w:tr w:rsidR="00B56487" w:rsidRPr="005970B1" w14:paraId="19ACF3C6" w14:textId="77777777" w:rsidTr="00B56487">
        <w:trPr>
          <w:cantSplit/>
          <w:trHeight w:val="420"/>
          <w:jc w:val="center"/>
        </w:trPr>
        <w:tc>
          <w:tcPr>
            <w:tcW w:w="221" w:type="dxa"/>
            <w:vAlign w:val="center"/>
          </w:tcPr>
          <w:p w14:paraId="3482774C" w14:textId="77777777" w:rsidR="00B56487" w:rsidRPr="005970B1" w:rsidRDefault="00B56487" w:rsidP="00B56487">
            <w:pPr>
              <w:ind w:leftChars="-17" w:left="-36"/>
              <w:jc w:val="left"/>
              <w:rPr>
                <w:rFonts w:ascii="Trebuchet MS" w:hAnsi="Trebuchet MS" w:cs="Arial"/>
              </w:rPr>
            </w:pPr>
            <w:r>
              <w:rPr>
                <w:rFonts w:ascii="Trebuchet MS" w:hAnsi="Trebuchet MS" w:cs="Arial" w:hint="eastAsia"/>
              </w:rPr>
              <w:t>P</w:t>
            </w:r>
          </w:p>
        </w:tc>
        <w:tc>
          <w:tcPr>
            <w:tcW w:w="222" w:type="dxa"/>
            <w:vAlign w:val="center"/>
          </w:tcPr>
          <w:p w14:paraId="0C277E25" w14:textId="77777777" w:rsidR="00B56487" w:rsidRPr="005970B1" w:rsidRDefault="00B56487" w:rsidP="00B56487">
            <w:pPr>
              <w:ind w:leftChars="-17" w:left="-36"/>
              <w:jc w:val="left"/>
              <w:rPr>
                <w:rFonts w:ascii="Trebuchet MS" w:hAnsi="Trebuchet MS" w:cs="Arial"/>
              </w:rPr>
            </w:pPr>
            <w:r>
              <w:rPr>
                <w:rFonts w:ascii="Trebuchet MS" w:hAnsi="Trebuchet MS" w:cs="Arial" w:hint="eastAsia"/>
              </w:rPr>
              <w:t>L</w:t>
            </w:r>
          </w:p>
        </w:tc>
        <w:tc>
          <w:tcPr>
            <w:tcW w:w="222" w:type="dxa"/>
            <w:vAlign w:val="center"/>
          </w:tcPr>
          <w:p w14:paraId="621F1B9E" w14:textId="77777777" w:rsidR="00B56487" w:rsidRPr="005970B1" w:rsidRDefault="00B56487" w:rsidP="00B56487">
            <w:pPr>
              <w:ind w:leftChars="-17" w:left="-36"/>
              <w:jc w:val="left"/>
              <w:rPr>
                <w:rFonts w:ascii="Trebuchet MS" w:hAnsi="Trebuchet MS" w:cs="Arial"/>
              </w:rPr>
            </w:pPr>
            <w:r>
              <w:rPr>
                <w:rFonts w:ascii="Trebuchet MS" w:hAnsi="Trebuchet MS" w:cs="Arial" w:hint="eastAsia"/>
              </w:rPr>
              <w:t>E</w:t>
            </w:r>
          </w:p>
        </w:tc>
        <w:tc>
          <w:tcPr>
            <w:tcW w:w="222" w:type="dxa"/>
            <w:vAlign w:val="center"/>
          </w:tcPr>
          <w:p w14:paraId="5E7375DB" w14:textId="77777777" w:rsidR="00B56487" w:rsidRPr="005970B1" w:rsidRDefault="00B56487" w:rsidP="00B56487">
            <w:pPr>
              <w:ind w:leftChars="-17" w:left="-36"/>
              <w:jc w:val="left"/>
              <w:rPr>
                <w:rFonts w:ascii="Trebuchet MS" w:hAnsi="Trebuchet MS" w:cs="Arial"/>
              </w:rPr>
            </w:pPr>
            <w:r>
              <w:rPr>
                <w:rFonts w:ascii="Trebuchet MS" w:hAnsi="Trebuchet MS" w:cs="Arial" w:hint="eastAsia"/>
              </w:rPr>
              <w:t>A</w:t>
            </w:r>
          </w:p>
        </w:tc>
        <w:tc>
          <w:tcPr>
            <w:tcW w:w="222" w:type="dxa"/>
            <w:vAlign w:val="center"/>
          </w:tcPr>
          <w:p w14:paraId="0E7D3D43" w14:textId="77777777" w:rsidR="00B56487" w:rsidRPr="005970B1" w:rsidRDefault="00B56487" w:rsidP="00B56487">
            <w:pPr>
              <w:ind w:leftChars="-17" w:left="-36"/>
              <w:jc w:val="center"/>
              <w:rPr>
                <w:rFonts w:ascii="Trebuchet MS" w:hAnsi="Trebuchet MS" w:cs="Arial"/>
              </w:rPr>
            </w:pPr>
            <w:r>
              <w:rPr>
                <w:rFonts w:ascii="Trebuchet MS" w:hAnsi="Trebuchet MS" w:cs="Arial" w:hint="eastAsia"/>
              </w:rPr>
              <w:t>S</w:t>
            </w:r>
          </w:p>
        </w:tc>
        <w:tc>
          <w:tcPr>
            <w:tcW w:w="222" w:type="dxa"/>
            <w:vAlign w:val="center"/>
          </w:tcPr>
          <w:p w14:paraId="75A3D9A0" w14:textId="77777777" w:rsidR="00B56487" w:rsidRPr="005970B1" w:rsidRDefault="00B56487" w:rsidP="00B56487">
            <w:pPr>
              <w:ind w:leftChars="-17" w:left="-36"/>
              <w:jc w:val="center"/>
              <w:rPr>
                <w:rFonts w:ascii="Trebuchet MS" w:hAnsi="Trebuchet MS" w:cs="Arial"/>
              </w:rPr>
            </w:pPr>
            <w:r>
              <w:rPr>
                <w:rFonts w:ascii="Trebuchet MS" w:hAnsi="Trebuchet MS" w:cs="Arial" w:hint="eastAsia"/>
              </w:rPr>
              <w:t>E</w:t>
            </w:r>
          </w:p>
        </w:tc>
        <w:tc>
          <w:tcPr>
            <w:tcW w:w="222" w:type="dxa"/>
            <w:vAlign w:val="center"/>
          </w:tcPr>
          <w:p w14:paraId="29E0C85C" w14:textId="77777777" w:rsidR="00B56487" w:rsidRPr="005970B1" w:rsidRDefault="00B56487" w:rsidP="00B56487">
            <w:pPr>
              <w:ind w:leftChars="-17" w:left="-36"/>
              <w:jc w:val="center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2F73475E" w14:textId="77777777" w:rsidR="00B56487" w:rsidRPr="005970B1" w:rsidRDefault="00B56487" w:rsidP="00B56487">
            <w:pPr>
              <w:ind w:leftChars="-17" w:left="-36"/>
              <w:jc w:val="center"/>
              <w:rPr>
                <w:rFonts w:ascii="Trebuchet MS" w:hAnsi="Trebuchet MS" w:cs="Arial"/>
              </w:rPr>
            </w:pPr>
            <w:r>
              <w:rPr>
                <w:rFonts w:ascii="Trebuchet MS" w:hAnsi="Trebuchet MS" w:cs="Arial" w:hint="eastAsia"/>
              </w:rPr>
              <w:t>D</w:t>
            </w:r>
          </w:p>
        </w:tc>
        <w:tc>
          <w:tcPr>
            <w:tcW w:w="221" w:type="dxa"/>
            <w:vAlign w:val="center"/>
          </w:tcPr>
          <w:p w14:paraId="7485A1BC" w14:textId="77777777" w:rsidR="00B56487" w:rsidRPr="005970B1" w:rsidRDefault="00B56487" w:rsidP="00B56487">
            <w:pPr>
              <w:ind w:leftChars="-17" w:left="-36"/>
              <w:jc w:val="center"/>
              <w:rPr>
                <w:rFonts w:ascii="Trebuchet MS" w:hAnsi="Trebuchet MS" w:cs="Arial"/>
              </w:rPr>
            </w:pPr>
            <w:r>
              <w:rPr>
                <w:rFonts w:ascii="Trebuchet MS" w:hAnsi="Trebuchet MS" w:cs="Arial" w:hint="eastAsia"/>
              </w:rPr>
              <w:t>I</w:t>
            </w:r>
          </w:p>
        </w:tc>
        <w:tc>
          <w:tcPr>
            <w:tcW w:w="222" w:type="dxa"/>
            <w:vAlign w:val="center"/>
          </w:tcPr>
          <w:p w14:paraId="459A992A" w14:textId="77777777" w:rsidR="00B56487" w:rsidRPr="005970B1" w:rsidRDefault="00B56487" w:rsidP="00B56487">
            <w:pPr>
              <w:ind w:leftChars="-17" w:left="-36"/>
              <w:jc w:val="center"/>
              <w:rPr>
                <w:rFonts w:ascii="Trebuchet MS" w:hAnsi="Trebuchet MS" w:cs="Arial"/>
              </w:rPr>
            </w:pPr>
            <w:r>
              <w:rPr>
                <w:rFonts w:ascii="Trebuchet MS" w:hAnsi="Trebuchet MS" w:cs="Arial" w:hint="eastAsia"/>
              </w:rPr>
              <w:t>A</w:t>
            </w:r>
          </w:p>
        </w:tc>
        <w:tc>
          <w:tcPr>
            <w:tcW w:w="222" w:type="dxa"/>
            <w:vAlign w:val="center"/>
          </w:tcPr>
          <w:p w14:paraId="56F2C170" w14:textId="77777777" w:rsidR="00B56487" w:rsidRPr="005970B1" w:rsidRDefault="00B56487" w:rsidP="00B56487">
            <w:pPr>
              <w:ind w:leftChars="-17" w:left="-36"/>
              <w:jc w:val="center"/>
              <w:rPr>
                <w:rFonts w:ascii="Trebuchet MS" w:hAnsi="Trebuchet MS" w:cs="Arial"/>
              </w:rPr>
            </w:pPr>
            <w:r>
              <w:rPr>
                <w:rFonts w:ascii="Trebuchet MS" w:hAnsi="Trebuchet MS" w:cs="Arial" w:hint="eastAsia"/>
              </w:rPr>
              <w:t>L</w:t>
            </w:r>
          </w:p>
        </w:tc>
        <w:tc>
          <w:tcPr>
            <w:tcW w:w="222" w:type="dxa"/>
            <w:vAlign w:val="center"/>
          </w:tcPr>
          <w:p w14:paraId="39F3D615" w14:textId="77777777" w:rsidR="00B56487" w:rsidRPr="005970B1" w:rsidRDefault="00B56487" w:rsidP="00B56487">
            <w:pPr>
              <w:ind w:leftChars="-17" w:left="-36"/>
              <w:jc w:val="left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5A68A8C9" w14:textId="77777777" w:rsidR="00B56487" w:rsidRPr="005970B1" w:rsidRDefault="00B56487" w:rsidP="00B56487">
            <w:pPr>
              <w:ind w:leftChars="-17" w:left="-36"/>
              <w:jc w:val="left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7C2019F5" w14:textId="77777777" w:rsidR="00B56487" w:rsidRPr="005970B1" w:rsidRDefault="00B56487" w:rsidP="00B56487">
            <w:pPr>
              <w:jc w:val="left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7690BE44" w14:textId="77777777" w:rsidR="00B56487" w:rsidRPr="005970B1" w:rsidRDefault="00B56487" w:rsidP="00B56487">
            <w:pPr>
              <w:ind w:leftChars="-17" w:left="-36"/>
              <w:jc w:val="left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29E0370F" w14:textId="77777777" w:rsidR="00B56487" w:rsidRPr="005970B1" w:rsidRDefault="00B56487" w:rsidP="00B56487">
            <w:pPr>
              <w:ind w:leftChars="-17" w:left="-36"/>
              <w:jc w:val="left"/>
              <w:rPr>
                <w:rFonts w:ascii="Trebuchet MS" w:hAnsi="Trebuchet MS" w:cs="Arial"/>
              </w:rPr>
            </w:pPr>
          </w:p>
        </w:tc>
      </w:tr>
      <w:tr w:rsidR="00B56487" w:rsidRPr="005970B1" w14:paraId="59BF970F" w14:textId="77777777" w:rsidTr="00B56487">
        <w:trPr>
          <w:cantSplit/>
          <w:trHeight w:val="420"/>
          <w:jc w:val="center"/>
        </w:trPr>
        <w:tc>
          <w:tcPr>
            <w:tcW w:w="443" w:type="dxa"/>
            <w:gridSpan w:val="2"/>
            <w:vAlign w:val="center"/>
          </w:tcPr>
          <w:p w14:paraId="1B10A4AF" w14:textId="77777777" w:rsidR="00B56487" w:rsidRPr="005970B1" w:rsidRDefault="00B56487" w:rsidP="00B56487">
            <w:pPr>
              <w:ind w:leftChars="-17" w:left="-36"/>
              <w:jc w:val="center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688A986D" w14:textId="77777777" w:rsidR="00B56487" w:rsidRPr="005970B1" w:rsidRDefault="00B56487" w:rsidP="00B56487">
            <w:pPr>
              <w:ind w:leftChars="-17" w:left="-36"/>
              <w:jc w:val="left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2806790C" w14:textId="77777777" w:rsidR="00B56487" w:rsidRPr="005970B1" w:rsidRDefault="00B56487" w:rsidP="00B56487">
            <w:pPr>
              <w:ind w:leftChars="-17" w:left="-36"/>
              <w:jc w:val="left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1B5E86F8" w14:textId="77777777" w:rsidR="00B56487" w:rsidRPr="005970B1" w:rsidRDefault="00B56487" w:rsidP="00B56487">
            <w:pPr>
              <w:ind w:leftChars="-17" w:left="-36"/>
              <w:jc w:val="left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146CA81F" w14:textId="77777777" w:rsidR="00B56487" w:rsidRPr="005970B1" w:rsidRDefault="00B56487" w:rsidP="00B56487">
            <w:pPr>
              <w:ind w:leftChars="-17" w:left="-36"/>
              <w:jc w:val="left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277A6071" w14:textId="77777777" w:rsidR="00B56487" w:rsidRPr="005970B1" w:rsidRDefault="00B56487" w:rsidP="00B56487">
            <w:pPr>
              <w:ind w:leftChars="-17" w:left="-36"/>
              <w:jc w:val="left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1CD284DA" w14:textId="77777777" w:rsidR="00B56487" w:rsidRPr="005970B1" w:rsidRDefault="00B56487" w:rsidP="00B56487">
            <w:pPr>
              <w:ind w:leftChars="-17" w:left="-36"/>
              <w:jc w:val="left"/>
              <w:rPr>
                <w:rFonts w:ascii="Trebuchet MS" w:hAnsi="Trebuchet MS" w:cs="Arial"/>
              </w:rPr>
            </w:pPr>
          </w:p>
        </w:tc>
        <w:tc>
          <w:tcPr>
            <w:tcW w:w="221" w:type="dxa"/>
            <w:vAlign w:val="center"/>
          </w:tcPr>
          <w:p w14:paraId="533F62B4" w14:textId="77777777" w:rsidR="00B56487" w:rsidRPr="005970B1" w:rsidRDefault="00B56487" w:rsidP="00B56487">
            <w:pPr>
              <w:ind w:leftChars="-17" w:left="-36"/>
              <w:jc w:val="left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41BA867B" w14:textId="77777777" w:rsidR="00B56487" w:rsidRPr="005970B1" w:rsidRDefault="00B56487" w:rsidP="00B56487">
            <w:pPr>
              <w:ind w:leftChars="-17" w:left="-36"/>
              <w:jc w:val="left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2BC5F686" w14:textId="77777777" w:rsidR="00B56487" w:rsidRPr="005970B1" w:rsidRDefault="00B56487" w:rsidP="00B56487">
            <w:pPr>
              <w:ind w:leftChars="-17" w:left="-36"/>
              <w:jc w:val="left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648F445A" w14:textId="77777777" w:rsidR="00B56487" w:rsidRPr="005970B1" w:rsidRDefault="00B56487" w:rsidP="00B56487">
            <w:pPr>
              <w:ind w:leftChars="-17" w:left="-36"/>
              <w:jc w:val="left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673E0A15" w14:textId="77777777" w:rsidR="00B56487" w:rsidRPr="005970B1" w:rsidRDefault="00B56487" w:rsidP="00B56487">
            <w:pPr>
              <w:ind w:leftChars="-17" w:left="-36"/>
              <w:jc w:val="left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5215BC37" w14:textId="77777777" w:rsidR="00B56487" w:rsidRPr="005970B1" w:rsidRDefault="00B56487" w:rsidP="00B56487">
            <w:pPr>
              <w:ind w:leftChars="-17" w:left="-36"/>
              <w:jc w:val="left"/>
              <w:rPr>
                <w:rFonts w:ascii="Trebuchet MS" w:hAnsi="Trebuchet MS" w:cs="Arial"/>
              </w:rPr>
            </w:pPr>
          </w:p>
        </w:tc>
        <w:tc>
          <w:tcPr>
            <w:tcW w:w="444" w:type="dxa"/>
            <w:gridSpan w:val="2"/>
            <w:vAlign w:val="center"/>
          </w:tcPr>
          <w:p w14:paraId="26E27C19" w14:textId="77777777" w:rsidR="00B56487" w:rsidRPr="005970B1" w:rsidRDefault="00B56487" w:rsidP="00B56487">
            <w:pPr>
              <w:ind w:leftChars="-17" w:left="-36"/>
              <w:jc w:val="left"/>
              <w:rPr>
                <w:rFonts w:ascii="Trebuchet MS" w:hAnsi="Trebuchet MS" w:cs="Arial"/>
              </w:rPr>
            </w:pPr>
          </w:p>
        </w:tc>
      </w:tr>
    </w:tbl>
    <w:p w14:paraId="7FFEA95B" w14:textId="422E46E2" w:rsidR="00B56487" w:rsidRDefault="00B56487" w:rsidP="00E920EF">
      <w:pPr>
        <w:numPr>
          <w:ilvl w:val="0"/>
          <w:numId w:val="12"/>
        </w:numPr>
        <w:spacing w:beforeLines="50" w:before="174" w:afterLines="50" w:after="174"/>
        <w:ind w:left="357" w:hanging="357"/>
        <w:rPr>
          <w:rFonts w:ascii="Trebuchet MS" w:hAnsi="Trebuchet MS" w:cs="Arial"/>
          <w:noProof/>
          <w:sz w:val="20"/>
        </w:rPr>
      </w:pPr>
      <w:r>
        <w:rPr>
          <w:rFonts w:ascii="Trebuchet MS" w:hAnsi="Trebuchet MS" w:cs="Arial" w:hint="eastAsia"/>
          <w:noProof/>
          <w:sz w:val="20"/>
        </w:rPr>
        <w:t>Di</w:t>
      </w:r>
      <w:r>
        <w:rPr>
          <w:rFonts w:ascii="Trebuchet MS" w:hAnsi="Trebuchet MS" w:cs="Arial"/>
          <w:noProof/>
          <w:sz w:val="20"/>
        </w:rPr>
        <w:t>rectly d</w:t>
      </w:r>
      <w:r w:rsidRPr="00A57FDB">
        <w:rPr>
          <w:rFonts w:ascii="Trebuchet MS" w:hAnsi="Trebuchet MS" w:cs="Arial"/>
          <w:noProof/>
          <w:sz w:val="20"/>
        </w:rPr>
        <w:t>ial the desired number</w:t>
      </w:r>
      <w:r>
        <w:rPr>
          <w:rFonts w:ascii="Trebuchet MS" w:hAnsi="Trebuchet MS" w:cs="Arial" w:hint="eastAsia"/>
          <w:noProof/>
          <w:sz w:val="20"/>
        </w:rPr>
        <w:t xml:space="preserve">.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221"/>
        <w:gridCol w:w="222"/>
        <w:gridCol w:w="222"/>
        <w:gridCol w:w="222"/>
        <w:gridCol w:w="222"/>
        <w:gridCol w:w="222"/>
        <w:gridCol w:w="222"/>
        <w:gridCol w:w="222"/>
        <w:gridCol w:w="221"/>
        <w:gridCol w:w="222"/>
        <w:gridCol w:w="222"/>
        <w:gridCol w:w="222"/>
        <w:gridCol w:w="222"/>
        <w:gridCol w:w="222"/>
        <w:gridCol w:w="222"/>
        <w:gridCol w:w="222"/>
      </w:tblGrid>
      <w:tr w:rsidR="00B56487" w:rsidRPr="005970B1" w14:paraId="507F884A" w14:textId="77777777" w:rsidTr="00B56487">
        <w:trPr>
          <w:cantSplit/>
          <w:trHeight w:val="420"/>
          <w:jc w:val="center"/>
        </w:trPr>
        <w:tc>
          <w:tcPr>
            <w:tcW w:w="221" w:type="dxa"/>
            <w:vAlign w:val="center"/>
          </w:tcPr>
          <w:p w14:paraId="5E51AD03" w14:textId="77777777" w:rsidR="00B56487" w:rsidRPr="005970B1" w:rsidRDefault="00B56487" w:rsidP="00B56487">
            <w:pPr>
              <w:ind w:leftChars="-17" w:left="-36"/>
              <w:jc w:val="left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7E672327" w14:textId="77777777" w:rsidR="00B56487" w:rsidRPr="005970B1" w:rsidRDefault="00B56487" w:rsidP="00B56487">
            <w:pPr>
              <w:ind w:leftChars="-17" w:left="-36"/>
              <w:jc w:val="left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55BC91EB" w14:textId="77777777" w:rsidR="00B56487" w:rsidRPr="005970B1" w:rsidRDefault="00B56487" w:rsidP="00B56487">
            <w:pPr>
              <w:ind w:leftChars="-17" w:left="-36"/>
              <w:jc w:val="left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3E36BCDD" w14:textId="77777777" w:rsidR="00B56487" w:rsidRPr="005970B1" w:rsidRDefault="00B56487" w:rsidP="00B56487">
            <w:pPr>
              <w:ind w:leftChars="-17" w:left="-36"/>
              <w:jc w:val="left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54F8319E" w14:textId="77777777" w:rsidR="00B56487" w:rsidRPr="005970B1" w:rsidRDefault="00B56487" w:rsidP="00B56487">
            <w:pPr>
              <w:ind w:leftChars="-17" w:left="-36"/>
              <w:jc w:val="left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5094513D" w14:textId="77777777" w:rsidR="00B56487" w:rsidRPr="005970B1" w:rsidRDefault="00B56487" w:rsidP="00B56487">
            <w:pPr>
              <w:ind w:leftChars="-17" w:left="-36"/>
              <w:jc w:val="left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64FD7F01" w14:textId="77777777" w:rsidR="00B56487" w:rsidRPr="005970B1" w:rsidRDefault="00B56487" w:rsidP="00B56487">
            <w:pPr>
              <w:ind w:leftChars="-17" w:left="-36"/>
              <w:jc w:val="left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6BFE2E24" w14:textId="77777777" w:rsidR="00B56487" w:rsidRPr="005970B1" w:rsidRDefault="00B56487" w:rsidP="00B56487">
            <w:pPr>
              <w:ind w:leftChars="-17" w:left="-36"/>
              <w:jc w:val="left"/>
              <w:rPr>
                <w:rFonts w:ascii="Trebuchet MS" w:hAnsi="Trebuchet MS" w:cs="Arial"/>
              </w:rPr>
            </w:pPr>
          </w:p>
        </w:tc>
        <w:tc>
          <w:tcPr>
            <w:tcW w:w="221" w:type="dxa"/>
            <w:vAlign w:val="center"/>
          </w:tcPr>
          <w:p w14:paraId="113D00AF" w14:textId="77777777" w:rsidR="00B56487" w:rsidRPr="005970B1" w:rsidRDefault="00B56487" w:rsidP="00B56487">
            <w:pPr>
              <w:ind w:leftChars="-17" w:left="-36"/>
              <w:jc w:val="left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6C4FF8BD" w14:textId="77777777" w:rsidR="00B56487" w:rsidRPr="005970B1" w:rsidRDefault="00B56487" w:rsidP="00B56487">
            <w:pPr>
              <w:ind w:leftChars="-17" w:left="-36"/>
              <w:jc w:val="left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53064938" w14:textId="77777777" w:rsidR="00B56487" w:rsidRPr="005970B1" w:rsidRDefault="00B56487" w:rsidP="00B56487">
            <w:pPr>
              <w:ind w:leftChars="-17" w:left="-36"/>
              <w:jc w:val="left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3333CC2D" w14:textId="77777777" w:rsidR="00B56487" w:rsidRPr="005970B1" w:rsidRDefault="00B56487" w:rsidP="00B56487">
            <w:pPr>
              <w:ind w:leftChars="-17" w:left="-36"/>
              <w:jc w:val="left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652CA43A" w14:textId="77777777" w:rsidR="00B56487" w:rsidRPr="005970B1" w:rsidRDefault="00B56487" w:rsidP="00B56487">
            <w:pPr>
              <w:ind w:leftChars="-17" w:left="-36"/>
              <w:jc w:val="left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7CA522A7" w14:textId="77777777" w:rsidR="00B56487" w:rsidRPr="005970B1" w:rsidRDefault="00B56487" w:rsidP="00B56487">
            <w:pPr>
              <w:ind w:leftChars="-17" w:left="-36"/>
              <w:jc w:val="left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662F5BD9" w14:textId="77777777" w:rsidR="00B56487" w:rsidRPr="005970B1" w:rsidRDefault="00B56487" w:rsidP="00B56487">
            <w:pPr>
              <w:ind w:leftChars="-17" w:left="-36"/>
              <w:jc w:val="left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41E38559" w14:textId="77777777" w:rsidR="00B56487" w:rsidRPr="005970B1" w:rsidRDefault="00B56487" w:rsidP="00B56487">
            <w:pPr>
              <w:ind w:leftChars="-17" w:left="-36"/>
              <w:jc w:val="left"/>
              <w:rPr>
                <w:rFonts w:ascii="Trebuchet MS" w:hAnsi="Trebuchet MS" w:cs="Arial"/>
              </w:rPr>
            </w:pPr>
          </w:p>
        </w:tc>
      </w:tr>
      <w:tr w:rsidR="00B56487" w:rsidRPr="005970B1" w14:paraId="7330E018" w14:textId="77777777" w:rsidTr="00B56487">
        <w:trPr>
          <w:cantSplit/>
          <w:trHeight w:val="420"/>
          <w:jc w:val="center"/>
        </w:trPr>
        <w:tc>
          <w:tcPr>
            <w:tcW w:w="221" w:type="dxa"/>
            <w:vAlign w:val="center"/>
          </w:tcPr>
          <w:p w14:paraId="479C5A5F" w14:textId="77777777" w:rsidR="00B56487" w:rsidRPr="005970B1" w:rsidRDefault="00B56487" w:rsidP="00B56487">
            <w:pPr>
              <w:ind w:leftChars="-17" w:left="-36"/>
              <w:jc w:val="left"/>
              <w:rPr>
                <w:rFonts w:ascii="Trebuchet MS" w:hAnsi="Trebuchet MS" w:cs="Arial"/>
              </w:rPr>
            </w:pPr>
            <w:r>
              <w:rPr>
                <w:rFonts w:ascii="Trebuchet MS" w:hAnsi="Trebuchet MS" w:cs="Arial"/>
              </w:rPr>
              <w:t>P</w:t>
            </w:r>
          </w:p>
        </w:tc>
        <w:tc>
          <w:tcPr>
            <w:tcW w:w="222" w:type="dxa"/>
            <w:vAlign w:val="center"/>
          </w:tcPr>
          <w:p w14:paraId="5443C008" w14:textId="77777777" w:rsidR="00B56487" w:rsidRPr="005970B1" w:rsidRDefault="00B56487" w:rsidP="00B56487">
            <w:pPr>
              <w:ind w:leftChars="-17" w:left="-36"/>
              <w:jc w:val="left"/>
              <w:rPr>
                <w:rFonts w:ascii="Trebuchet MS" w:hAnsi="Trebuchet MS" w:cs="Arial"/>
              </w:rPr>
            </w:pPr>
            <w:r>
              <w:rPr>
                <w:rFonts w:ascii="Trebuchet MS" w:hAnsi="Trebuchet MS" w:cs="Arial" w:hint="eastAsia"/>
              </w:rPr>
              <w:t>L</w:t>
            </w:r>
          </w:p>
        </w:tc>
        <w:tc>
          <w:tcPr>
            <w:tcW w:w="222" w:type="dxa"/>
            <w:vAlign w:val="center"/>
          </w:tcPr>
          <w:p w14:paraId="462AE4B9" w14:textId="77777777" w:rsidR="00B56487" w:rsidRPr="005970B1" w:rsidRDefault="00B56487" w:rsidP="00B56487">
            <w:pPr>
              <w:ind w:leftChars="-17" w:left="-36"/>
              <w:jc w:val="left"/>
              <w:rPr>
                <w:rFonts w:ascii="Trebuchet MS" w:hAnsi="Trebuchet MS" w:cs="Arial"/>
              </w:rPr>
            </w:pPr>
            <w:r>
              <w:rPr>
                <w:rFonts w:ascii="Trebuchet MS" w:hAnsi="Trebuchet MS" w:cs="Arial" w:hint="eastAsia"/>
              </w:rPr>
              <w:t>E</w:t>
            </w:r>
          </w:p>
        </w:tc>
        <w:tc>
          <w:tcPr>
            <w:tcW w:w="222" w:type="dxa"/>
            <w:vAlign w:val="center"/>
          </w:tcPr>
          <w:p w14:paraId="769563AC" w14:textId="77777777" w:rsidR="00B56487" w:rsidRPr="005970B1" w:rsidRDefault="00B56487" w:rsidP="00B56487">
            <w:pPr>
              <w:ind w:leftChars="-17" w:left="-36"/>
              <w:jc w:val="left"/>
              <w:rPr>
                <w:rFonts w:ascii="Trebuchet MS" w:hAnsi="Trebuchet MS" w:cs="Arial"/>
              </w:rPr>
            </w:pPr>
            <w:r>
              <w:rPr>
                <w:rFonts w:ascii="Trebuchet MS" w:hAnsi="Trebuchet MS" w:cs="Arial" w:hint="eastAsia"/>
              </w:rPr>
              <w:t>A</w:t>
            </w:r>
          </w:p>
        </w:tc>
        <w:tc>
          <w:tcPr>
            <w:tcW w:w="222" w:type="dxa"/>
            <w:vAlign w:val="center"/>
          </w:tcPr>
          <w:p w14:paraId="5C1DAED9" w14:textId="77777777" w:rsidR="00B56487" w:rsidRPr="005970B1" w:rsidRDefault="00B56487" w:rsidP="00B56487">
            <w:pPr>
              <w:ind w:leftChars="-17" w:left="-36"/>
              <w:jc w:val="center"/>
              <w:rPr>
                <w:rFonts w:ascii="Trebuchet MS" w:hAnsi="Trebuchet MS" w:cs="Arial"/>
              </w:rPr>
            </w:pPr>
            <w:r>
              <w:rPr>
                <w:rFonts w:ascii="Trebuchet MS" w:hAnsi="Trebuchet MS" w:cs="Arial" w:hint="eastAsia"/>
              </w:rPr>
              <w:t>S</w:t>
            </w:r>
          </w:p>
        </w:tc>
        <w:tc>
          <w:tcPr>
            <w:tcW w:w="222" w:type="dxa"/>
            <w:vAlign w:val="center"/>
          </w:tcPr>
          <w:p w14:paraId="79C9B44A" w14:textId="77777777" w:rsidR="00B56487" w:rsidRPr="005970B1" w:rsidRDefault="00B56487" w:rsidP="00B56487">
            <w:pPr>
              <w:ind w:leftChars="-17" w:left="-36"/>
              <w:jc w:val="center"/>
              <w:rPr>
                <w:rFonts w:ascii="Trebuchet MS" w:hAnsi="Trebuchet MS" w:cs="Arial"/>
              </w:rPr>
            </w:pPr>
            <w:r>
              <w:rPr>
                <w:rFonts w:ascii="Trebuchet MS" w:hAnsi="Trebuchet MS" w:cs="Arial" w:hint="eastAsia"/>
              </w:rPr>
              <w:t>E</w:t>
            </w:r>
          </w:p>
        </w:tc>
        <w:tc>
          <w:tcPr>
            <w:tcW w:w="222" w:type="dxa"/>
            <w:vAlign w:val="center"/>
          </w:tcPr>
          <w:p w14:paraId="4A166595" w14:textId="77777777" w:rsidR="00B56487" w:rsidRPr="005970B1" w:rsidRDefault="00B56487" w:rsidP="00B56487">
            <w:pPr>
              <w:ind w:leftChars="-17" w:left="-36"/>
              <w:jc w:val="center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5843D1C8" w14:textId="77777777" w:rsidR="00B56487" w:rsidRPr="005970B1" w:rsidRDefault="00B56487" w:rsidP="00B56487">
            <w:pPr>
              <w:ind w:leftChars="-17" w:left="-36"/>
              <w:jc w:val="center"/>
              <w:rPr>
                <w:rFonts w:ascii="Trebuchet MS" w:hAnsi="Trebuchet MS" w:cs="Arial"/>
              </w:rPr>
            </w:pPr>
            <w:r>
              <w:rPr>
                <w:rFonts w:ascii="Trebuchet MS" w:hAnsi="Trebuchet MS" w:cs="Arial" w:hint="eastAsia"/>
              </w:rPr>
              <w:t>T</w:t>
            </w:r>
          </w:p>
        </w:tc>
        <w:tc>
          <w:tcPr>
            <w:tcW w:w="221" w:type="dxa"/>
            <w:vAlign w:val="center"/>
          </w:tcPr>
          <w:p w14:paraId="3CD3B887" w14:textId="77777777" w:rsidR="00B56487" w:rsidRPr="005970B1" w:rsidRDefault="00B56487" w:rsidP="00B56487">
            <w:pPr>
              <w:ind w:leftChars="-17" w:left="-36"/>
              <w:jc w:val="center"/>
              <w:rPr>
                <w:rFonts w:ascii="Trebuchet MS" w:hAnsi="Trebuchet MS" w:cs="Arial"/>
              </w:rPr>
            </w:pPr>
            <w:r>
              <w:rPr>
                <w:rFonts w:ascii="Trebuchet MS" w:hAnsi="Trebuchet MS" w:cs="Arial" w:hint="eastAsia"/>
              </w:rPr>
              <w:t>A</w:t>
            </w:r>
          </w:p>
        </w:tc>
        <w:tc>
          <w:tcPr>
            <w:tcW w:w="222" w:type="dxa"/>
            <w:vAlign w:val="center"/>
          </w:tcPr>
          <w:p w14:paraId="215AE8D7" w14:textId="77777777" w:rsidR="00B56487" w:rsidRPr="005970B1" w:rsidRDefault="00B56487" w:rsidP="00B56487">
            <w:pPr>
              <w:ind w:leftChars="-17" w:left="-36"/>
              <w:jc w:val="center"/>
              <w:rPr>
                <w:rFonts w:ascii="Trebuchet MS" w:hAnsi="Trebuchet MS" w:cs="Arial"/>
              </w:rPr>
            </w:pPr>
            <w:r>
              <w:rPr>
                <w:rFonts w:ascii="Trebuchet MS" w:hAnsi="Trebuchet MS" w:cs="Arial" w:hint="eastAsia"/>
              </w:rPr>
              <w:t>P</w:t>
            </w:r>
          </w:p>
        </w:tc>
        <w:tc>
          <w:tcPr>
            <w:tcW w:w="222" w:type="dxa"/>
            <w:vAlign w:val="center"/>
          </w:tcPr>
          <w:p w14:paraId="37A332C2" w14:textId="77777777" w:rsidR="00B56487" w:rsidRPr="005970B1" w:rsidRDefault="00B56487" w:rsidP="00B56487">
            <w:pPr>
              <w:ind w:leftChars="-17" w:left="-36"/>
              <w:jc w:val="center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0ADF0E3A" w14:textId="77777777" w:rsidR="00B56487" w:rsidRPr="005970B1" w:rsidRDefault="00B56487" w:rsidP="00B56487">
            <w:pPr>
              <w:ind w:leftChars="-17" w:left="-36"/>
              <w:jc w:val="left"/>
              <w:rPr>
                <w:rFonts w:ascii="Trebuchet MS" w:hAnsi="Trebuchet MS" w:cs="Arial"/>
              </w:rPr>
            </w:pPr>
            <w:r w:rsidRPr="005970B1">
              <w:rPr>
                <w:rFonts w:ascii="Trebuchet MS" w:hAnsi="Trebuchet MS" w:cs="Arial"/>
              </w:rPr>
              <w:t>C</w:t>
            </w:r>
          </w:p>
        </w:tc>
        <w:tc>
          <w:tcPr>
            <w:tcW w:w="222" w:type="dxa"/>
            <w:vAlign w:val="center"/>
          </w:tcPr>
          <w:p w14:paraId="2A318111" w14:textId="77777777" w:rsidR="00B56487" w:rsidRPr="005970B1" w:rsidRDefault="00B56487" w:rsidP="00B56487">
            <w:pPr>
              <w:ind w:leftChars="-17" w:left="-36"/>
              <w:jc w:val="left"/>
              <w:rPr>
                <w:rFonts w:ascii="Trebuchet MS" w:hAnsi="Trebuchet MS" w:cs="Arial"/>
              </w:rPr>
            </w:pPr>
            <w:r>
              <w:rPr>
                <w:rFonts w:ascii="Trebuchet MS" w:hAnsi="Trebuchet MS" w:cs="Arial" w:hint="eastAsia"/>
              </w:rPr>
              <w:t>A</w:t>
            </w:r>
          </w:p>
        </w:tc>
        <w:tc>
          <w:tcPr>
            <w:tcW w:w="222" w:type="dxa"/>
            <w:vAlign w:val="center"/>
          </w:tcPr>
          <w:p w14:paraId="48313348" w14:textId="77777777" w:rsidR="00B56487" w:rsidRPr="005970B1" w:rsidRDefault="00B56487" w:rsidP="00B56487">
            <w:pPr>
              <w:ind w:leftChars="-17" w:left="-36"/>
              <w:jc w:val="center"/>
              <w:rPr>
                <w:rFonts w:ascii="Trebuchet MS" w:hAnsi="Trebuchet MS" w:cs="Arial"/>
              </w:rPr>
            </w:pPr>
            <w:r>
              <w:rPr>
                <w:rFonts w:ascii="Trebuchet MS" w:hAnsi="Trebuchet MS" w:cs="Arial" w:hint="eastAsia"/>
              </w:rPr>
              <w:t>R</w:t>
            </w:r>
          </w:p>
        </w:tc>
        <w:tc>
          <w:tcPr>
            <w:tcW w:w="222" w:type="dxa"/>
            <w:vAlign w:val="center"/>
          </w:tcPr>
          <w:p w14:paraId="22891D49" w14:textId="77777777" w:rsidR="00B56487" w:rsidRPr="005970B1" w:rsidRDefault="00B56487" w:rsidP="00B56487">
            <w:pPr>
              <w:ind w:leftChars="-17" w:left="-36"/>
              <w:jc w:val="left"/>
              <w:rPr>
                <w:rFonts w:ascii="Trebuchet MS" w:hAnsi="Trebuchet MS" w:cs="Arial"/>
              </w:rPr>
            </w:pPr>
            <w:r>
              <w:rPr>
                <w:rFonts w:ascii="Trebuchet MS" w:hAnsi="Trebuchet MS" w:cs="Arial" w:hint="eastAsia"/>
              </w:rPr>
              <w:t>D</w:t>
            </w:r>
          </w:p>
        </w:tc>
        <w:tc>
          <w:tcPr>
            <w:tcW w:w="222" w:type="dxa"/>
            <w:vAlign w:val="center"/>
          </w:tcPr>
          <w:p w14:paraId="013541FB" w14:textId="77777777" w:rsidR="00B56487" w:rsidRPr="005970B1" w:rsidRDefault="00B56487" w:rsidP="00B56487">
            <w:pPr>
              <w:ind w:leftChars="-17" w:left="-36"/>
              <w:jc w:val="left"/>
              <w:rPr>
                <w:rFonts w:ascii="Trebuchet MS" w:hAnsi="Trebuchet MS" w:cs="Arial"/>
              </w:rPr>
            </w:pPr>
          </w:p>
        </w:tc>
      </w:tr>
      <w:tr w:rsidR="000C10C3" w:rsidRPr="005970B1" w14:paraId="1358C4EE" w14:textId="77777777" w:rsidTr="00B56487">
        <w:trPr>
          <w:cantSplit/>
          <w:trHeight w:val="420"/>
          <w:jc w:val="center"/>
        </w:trPr>
        <w:tc>
          <w:tcPr>
            <w:tcW w:w="221" w:type="dxa"/>
            <w:vAlign w:val="center"/>
          </w:tcPr>
          <w:p w14:paraId="3511F57A" w14:textId="66CBD9EF" w:rsidR="000C10C3" w:rsidRPr="005970B1" w:rsidRDefault="000C10C3" w:rsidP="000C10C3">
            <w:pPr>
              <w:ind w:leftChars="-17" w:left="-36"/>
              <w:jc w:val="left"/>
              <w:rPr>
                <w:rFonts w:ascii="Trebuchet MS" w:hAnsi="Trebuchet MS" w:cs="Arial"/>
              </w:rPr>
            </w:pPr>
            <w:r w:rsidRPr="005970B1">
              <w:rPr>
                <w:rFonts w:ascii="Trebuchet MS" w:hAnsi="Trebuchet MS" w:cs="Arial"/>
              </w:rPr>
              <w:t>0</w:t>
            </w:r>
          </w:p>
        </w:tc>
        <w:tc>
          <w:tcPr>
            <w:tcW w:w="222" w:type="dxa"/>
            <w:vAlign w:val="center"/>
          </w:tcPr>
          <w:p w14:paraId="0D0318F9" w14:textId="55AADC61" w:rsidR="000C10C3" w:rsidRPr="005970B1" w:rsidRDefault="000C10C3" w:rsidP="000C10C3">
            <w:pPr>
              <w:ind w:leftChars="-17" w:left="-36"/>
              <w:jc w:val="left"/>
              <w:rPr>
                <w:rFonts w:ascii="Trebuchet MS" w:hAnsi="Trebuchet MS" w:cs="Arial"/>
              </w:rPr>
            </w:pPr>
            <w:r w:rsidRPr="005970B1">
              <w:rPr>
                <w:rFonts w:ascii="Trebuchet MS" w:hAnsi="Trebuchet MS" w:cs="Arial"/>
              </w:rPr>
              <w:t>7</w:t>
            </w:r>
          </w:p>
        </w:tc>
        <w:tc>
          <w:tcPr>
            <w:tcW w:w="222" w:type="dxa"/>
            <w:vAlign w:val="center"/>
          </w:tcPr>
          <w:p w14:paraId="4AE1BF28" w14:textId="12ABC865" w:rsidR="000C10C3" w:rsidRPr="005970B1" w:rsidRDefault="000C10C3" w:rsidP="000C10C3">
            <w:pPr>
              <w:ind w:leftChars="-17" w:left="-36"/>
              <w:jc w:val="left"/>
              <w:rPr>
                <w:rFonts w:ascii="Trebuchet MS" w:hAnsi="Trebuchet MS" w:cs="Arial"/>
              </w:rPr>
            </w:pPr>
            <w:r w:rsidRPr="005970B1">
              <w:rPr>
                <w:rFonts w:ascii="Trebuchet MS" w:hAnsi="Trebuchet MS" w:cs="Arial"/>
              </w:rPr>
              <w:t>5</w:t>
            </w:r>
          </w:p>
        </w:tc>
        <w:tc>
          <w:tcPr>
            <w:tcW w:w="222" w:type="dxa"/>
            <w:vAlign w:val="center"/>
          </w:tcPr>
          <w:p w14:paraId="516F2BEF" w14:textId="4A1A222E" w:rsidR="000C10C3" w:rsidRPr="005970B1" w:rsidRDefault="000C10C3" w:rsidP="000C10C3">
            <w:pPr>
              <w:ind w:leftChars="-17" w:left="-36"/>
              <w:jc w:val="left"/>
              <w:rPr>
                <w:rFonts w:ascii="Trebuchet MS" w:hAnsi="Trebuchet MS" w:cs="Arial"/>
              </w:rPr>
            </w:pPr>
            <w:r w:rsidRPr="005970B1">
              <w:rPr>
                <w:rFonts w:ascii="Trebuchet MS" w:hAnsi="Trebuchet MS" w:cs="Arial"/>
              </w:rPr>
              <w:t>5</w:t>
            </w:r>
          </w:p>
        </w:tc>
        <w:tc>
          <w:tcPr>
            <w:tcW w:w="222" w:type="dxa"/>
            <w:vAlign w:val="center"/>
          </w:tcPr>
          <w:p w14:paraId="30F557D3" w14:textId="37968598" w:rsidR="000C10C3" w:rsidRPr="005970B1" w:rsidRDefault="000C10C3" w:rsidP="000C10C3">
            <w:pPr>
              <w:ind w:leftChars="-17" w:left="-36"/>
              <w:jc w:val="center"/>
              <w:rPr>
                <w:rFonts w:ascii="Trebuchet MS" w:hAnsi="Trebuchet MS" w:cs="Arial"/>
              </w:rPr>
            </w:pPr>
            <w:r w:rsidRPr="005970B1">
              <w:rPr>
                <w:rFonts w:ascii="Trebuchet MS" w:hAnsi="Trebuchet MS" w:cs="Arial"/>
              </w:rPr>
              <w:t>6</w:t>
            </w:r>
          </w:p>
        </w:tc>
        <w:tc>
          <w:tcPr>
            <w:tcW w:w="222" w:type="dxa"/>
            <w:vAlign w:val="center"/>
          </w:tcPr>
          <w:p w14:paraId="4F3717FD" w14:textId="3EE1B6AB" w:rsidR="000C10C3" w:rsidRPr="005970B1" w:rsidRDefault="000C10C3" w:rsidP="000C10C3">
            <w:pPr>
              <w:ind w:leftChars="-17" w:left="-36"/>
              <w:jc w:val="center"/>
              <w:rPr>
                <w:rFonts w:ascii="Trebuchet MS" w:hAnsi="Trebuchet MS" w:cs="Arial"/>
              </w:rPr>
            </w:pPr>
            <w:r w:rsidRPr="005970B1">
              <w:rPr>
                <w:rFonts w:ascii="Trebuchet MS" w:hAnsi="Trebuchet MS" w:cs="Arial"/>
              </w:rPr>
              <w:t>5</w:t>
            </w:r>
          </w:p>
        </w:tc>
        <w:tc>
          <w:tcPr>
            <w:tcW w:w="222" w:type="dxa"/>
            <w:vAlign w:val="center"/>
          </w:tcPr>
          <w:p w14:paraId="0FA012B0" w14:textId="79F6F2B3" w:rsidR="000C10C3" w:rsidRPr="005970B1" w:rsidRDefault="000C10C3" w:rsidP="000C10C3">
            <w:pPr>
              <w:ind w:leftChars="-17" w:left="-36"/>
              <w:jc w:val="center"/>
              <w:rPr>
                <w:rFonts w:ascii="Trebuchet MS" w:hAnsi="Trebuchet MS" w:cs="Arial"/>
              </w:rPr>
            </w:pPr>
            <w:r w:rsidRPr="005970B1">
              <w:rPr>
                <w:rFonts w:ascii="Trebuchet MS" w:hAnsi="Trebuchet MS" w:cs="Arial"/>
              </w:rPr>
              <w:t>2</w:t>
            </w:r>
          </w:p>
        </w:tc>
        <w:tc>
          <w:tcPr>
            <w:tcW w:w="222" w:type="dxa"/>
            <w:vAlign w:val="center"/>
          </w:tcPr>
          <w:p w14:paraId="0AF9B23F" w14:textId="048145C5" w:rsidR="000C10C3" w:rsidRPr="005970B1" w:rsidRDefault="000C10C3" w:rsidP="000C10C3">
            <w:pPr>
              <w:ind w:leftChars="-17" w:left="-36"/>
              <w:jc w:val="center"/>
              <w:rPr>
                <w:rFonts w:ascii="Trebuchet MS" w:hAnsi="Trebuchet MS" w:cs="Arial"/>
              </w:rPr>
            </w:pPr>
            <w:r w:rsidRPr="005970B1">
              <w:rPr>
                <w:rFonts w:ascii="Trebuchet MS" w:hAnsi="Trebuchet MS" w:cs="Arial"/>
              </w:rPr>
              <w:t>0</w:t>
            </w:r>
          </w:p>
        </w:tc>
        <w:tc>
          <w:tcPr>
            <w:tcW w:w="221" w:type="dxa"/>
            <w:vAlign w:val="center"/>
          </w:tcPr>
          <w:p w14:paraId="2837D93B" w14:textId="3179831C" w:rsidR="000C10C3" w:rsidRPr="005970B1" w:rsidRDefault="000C10C3" w:rsidP="000C10C3">
            <w:pPr>
              <w:ind w:leftChars="-17" w:left="-36"/>
              <w:jc w:val="center"/>
              <w:rPr>
                <w:rFonts w:ascii="Trebuchet MS" w:hAnsi="Trebuchet MS" w:cs="Arial"/>
              </w:rPr>
            </w:pPr>
            <w:r w:rsidRPr="005970B1">
              <w:rPr>
                <w:rFonts w:ascii="Trebuchet MS" w:hAnsi="Trebuchet MS" w:cs="Arial"/>
              </w:rPr>
              <w:t>6</w:t>
            </w:r>
          </w:p>
        </w:tc>
        <w:tc>
          <w:tcPr>
            <w:tcW w:w="222" w:type="dxa"/>
            <w:vAlign w:val="center"/>
          </w:tcPr>
          <w:p w14:paraId="019564B5" w14:textId="1DA79C92" w:rsidR="000C10C3" w:rsidRPr="005970B1" w:rsidRDefault="000C10C3" w:rsidP="000C10C3">
            <w:pPr>
              <w:ind w:leftChars="-17" w:left="-36"/>
              <w:jc w:val="center"/>
              <w:rPr>
                <w:rFonts w:ascii="Trebuchet MS" w:hAnsi="Trebuchet MS" w:cs="Arial"/>
              </w:rPr>
            </w:pPr>
            <w:r w:rsidRPr="005970B1">
              <w:rPr>
                <w:rFonts w:ascii="Trebuchet MS" w:hAnsi="Trebuchet MS" w:cs="Arial"/>
              </w:rPr>
              <w:t>8</w:t>
            </w:r>
          </w:p>
        </w:tc>
        <w:tc>
          <w:tcPr>
            <w:tcW w:w="222" w:type="dxa"/>
            <w:vAlign w:val="center"/>
          </w:tcPr>
          <w:p w14:paraId="5B45370A" w14:textId="2CE646C0" w:rsidR="000C10C3" w:rsidRPr="005970B1" w:rsidRDefault="000C10C3" w:rsidP="000C10C3">
            <w:pPr>
              <w:ind w:leftChars="-17" w:left="-36"/>
              <w:jc w:val="center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095D58D3" w14:textId="77777777" w:rsidR="000C10C3" w:rsidRPr="005970B1" w:rsidRDefault="000C10C3" w:rsidP="000C10C3">
            <w:pPr>
              <w:ind w:leftChars="-17" w:left="-36"/>
              <w:jc w:val="left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5D253B97" w14:textId="77777777" w:rsidR="000C10C3" w:rsidRPr="005970B1" w:rsidRDefault="000C10C3" w:rsidP="000C10C3">
            <w:pPr>
              <w:ind w:leftChars="-17" w:left="-36"/>
              <w:jc w:val="left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786BFEBF" w14:textId="77777777" w:rsidR="000C10C3" w:rsidRPr="005970B1" w:rsidRDefault="000C10C3" w:rsidP="000C10C3">
            <w:pPr>
              <w:jc w:val="left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6218DEFE" w14:textId="77777777" w:rsidR="000C10C3" w:rsidRPr="005970B1" w:rsidRDefault="000C10C3" w:rsidP="000C10C3">
            <w:pPr>
              <w:ind w:leftChars="-17" w:left="-36"/>
              <w:jc w:val="left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6F2FAEFB" w14:textId="77777777" w:rsidR="000C10C3" w:rsidRPr="005970B1" w:rsidRDefault="000C10C3" w:rsidP="000C10C3">
            <w:pPr>
              <w:ind w:leftChars="-17" w:left="-36"/>
              <w:jc w:val="left"/>
              <w:rPr>
                <w:rFonts w:ascii="Trebuchet MS" w:hAnsi="Trebuchet MS" w:cs="Arial"/>
              </w:rPr>
            </w:pPr>
          </w:p>
        </w:tc>
      </w:tr>
      <w:tr w:rsidR="00B56487" w:rsidRPr="005970B1" w14:paraId="0AE4CEB2" w14:textId="77777777" w:rsidTr="00B56487">
        <w:trPr>
          <w:cantSplit/>
          <w:trHeight w:val="420"/>
          <w:jc w:val="center"/>
        </w:trPr>
        <w:tc>
          <w:tcPr>
            <w:tcW w:w="443" w:type="dxa"/>
            <w:gridSpan w:val="2"/>
            <w:vAlign w:val="center"/>
          </w:tcPr>
          <w:p w14:paraId="4F8787BF" w14:textId="77777777" w:rsidR="00B56487" w:rsidRPr="005970B1" w:rsidRDefault="00B56487" w:rsidP="00B56487">
            <w:pPr>
              <w:ind w:leftChars="-17" w:left="-36"/>
              <w:jc w:val="center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1D6F8773" w14:textId="77777777" w:rsidR="00B56487" w:rsidRPr="005970B1" w:rsidRDefault="00B56487" w:rsidP="00B56487">
            <w:pPr>
              <w:ind w:leftChars="-17" w:left="-36"/>
              <w:jc w:val="left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5AAC112E" w14:textId="77777777" w:rsidR="00B56487" w:rsidRPr="005970B1" w:rsidRDefault="00B56487" w:rsidP="00B56487">
            <w:pPr>
              <w:ind w:leftChars="-17" w:left="-36"/>
              <w:jc w:val="left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161BF9B7" w14:textId="77777777" w:rsidR="00B56487" w:rsidRPr="005970B1" w:rsidRDefault="00B56487" w:rsidP="00B56487">
            <w:pPr>
              <w:ind w:leftChars="-17" w:left="-36"/>
              <w:jc w:val="left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4A479974" w14:textId="77777777" w:rsidR="00B56487" w:rsidRPr="005970B1" w:rsidRDefault="00B56487" w:rsidP="00B56487">
            <w:pPr>
              <w:ind w:leftChars="-17" w:left="-36"/>
              <w:jc w:val="left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37D6C4EB" w14:textId="77777777" w:rsidR="00B56487" w:rsidRPr="005970B1" w:rsidRDefault="00B56487" w:rsidP="00B56487">
            <w:pPr>
              <w:ind w:leftChars="-17" w:left="-36"/>
              <w:jc w:val="left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454D33AD" w14:textId="77777777" w:rsidR="00B56487" w:rsidRPr="005970B1" w:rsidRDefault="00B56487" w:rsidP="00B56487">
            <w:pPr>
              <w:ind w:leftChars="-17" w:left="-36"/>
              <w:jc w:val="left"/>
              <w:rPr>
                <w:rFonts w:ascii="Trebuchet MS" w:hAnsi="Trebuchet MS" w:cs="Arial"/>
              </w:rPr>
            </w:pPr>
          </w:p>
        </w:tc>
        <w:tc>
          <w:tcPr>
            <w:tcW w:w="221" w:type="dxa"/>
            <w:vAlign w:val="center"/>
          </w:tcPr>
          <w:p w14:paraId="3DC4588D" w14:textId="77777777" w:rsidR="00B56487" w:rsidRPr="005970B1" w:rsidRDefault="00B56487" w:rsidP="00B56487">
            <w:pPr>
              <w:ind w:leftChars="-17" w:left="-36"/>
              <w:jc w:val="left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3085F7DC" w14:textId="77777777" w:rsidR="00B56487" w:rsidRPr="005970B1" w:rsidRDefault="00B56487" w:rsidP="00B56487">
            <w:pPr>
              <w:ind w:leftChars="-17" w:left="-36"/>
              <w:jc w:val="left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1E827636" w14:textId="77777777" w:rsidR="00B56487" w:rsidRPr="005970B1" w:rsidRDefault="00B56487" w:rsidP="00B56487">
            <w:pPr>
              <w:ind w:leftChars="-17" w:left="-36"/>
              <w:jc w:val="left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0DFDAD71" w14:textId="77777777" w:rsidR="00B56487" w:rsidRPr="005970B1" w:rsidRDefault="00B56487" w:rsidP="00B56487">
            <w:pPr>
              <w:ind w:leftChars="-17" w:left="-36"/>
              <w:jc w:val="left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57F387E3" w14:textId="77777777" w:rsidR="00B56487" w:rsidRPr="005970B1" w:rsidRDefault="00B56487" w:rsidP="00B56487">
            <w:pPr>
              <w:ind w:leftChars="-17" w:left="-36"/>
              <w:jc w:val="left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34B10661" w14:textId="77777777" w:rsidR="00B56487" w:rsidRPr="005970B1" w:rsidRDefault="00B56487" w:rsidP="00B56487">
            <w:pPr>
              <w:ind w:leftChars="-17" w:left="-36"/>
              <w:jc w:val="left"/>
              <w:rPr>
                <w:rFonts w:ascii="Trebuchet MS" w:hAnsi="Trebuchet MS" w:cs="Arial"/>
              </w:rPr>
            </w:pPr>
          </w:p>
        </w:tc>
        <w:tc>
          <w:tcPr>
            <w:tcW w:w="444" w:type="dxa"/>
            <w:gridSpan w:val="2"/>
            <w:vAlign w:val="center"/>
          </w:tcPr>
          <w:p w14:paraId="064E74D5" w14:textId="77777777" w:rsidR="00B56487" w:rsidRPr="005970B1" w:rsidRDefault="00B56487" w:rsidP="00B56487">
            <w:pPr>
              <w:ind w:leftChars="-17" w:left="-36"/>
              <w:jc w:val="left"/>
              <w:rPr>
                <w:rFonts w:ascii="Trebuchet MS" w:hAnsi="Trebuchet MS" w:cs="Arial"/>
              </w:rPr>
            </w:pPr>
          </w:p>
        </w:tc>
      </w:tr>
    </w:tbl>
    <w:p w14:paraId="160FB7DD" w14:textId="00EAAD90" w:rsidR="00414137" w:rsidRDefault="00414137" w:rsidP="00E920EF">
      <w:pPr>
        <w:numPr>
          <w:ilvl w:val="0"/>
          <w:numId w:val="12"/>
        </w:numPr>
        <w:spacing w:beforeLines="50" w:before="174" w:afterLines="50" w:after="174"/>
        <w:rPr>
          <w:rFonts w:ascii="Trebuchet MS" w:hAnsi="Trebuchet MS" w:cs="Arial"/>
          <w:noProof/>
          <w:sz w:val="20"/>
        </w:rPr>
      </w:pPr>
      <w:r>
        <w:rPr>
          <w:rFonts w:ascii="Trebuchet MS" w:hAnsi="Trebuchet MS" w:cs="Arial"/>
          <w:noProof/>
          <w:sz w:val="20"/>
        </w:rPr>
        <w:t>If the dialed number has not been recharged before or it has zero credit, the screen will show like this:</w:t>
      </w:r>
      <w:r>
        <w:rPr>
          <w:rFonts w:ascii="Trebuchet MS" w:hAnsi="Trebuchet MS" w:cs="Arial" w:hint="eastAsia"/>
          <w:noProof/>
          <w:sz w:val="20"/>
        </w:rPr>
        <w:t xml:space="preserve"> </w:t>
      </w:r>
    </w:p>
    <w:p w14:paraId="4514C116" w14:textId="4840386A" w:rsidR="00B56487" w:rsidRPr="00414137" w:rsidRDefault="00B56487" w:rsidP="00B56487">
      <w:pPr>
        <w:spacing w:beforeLines="50" w:before="174" w:afterLines="50" w:after="174"/>
        <w:ind w:left="357"/>
        <w:rPr>
          <w:rFonts w:ascii="Trebuchet MS" w:hAnsi="Trebuchet MS" w:cs="Arial"/>
          <w:noProof/>
          <w:sz w:val="20"/>
        </w:rPr>
      </w:pPr>
    </w:p>
    <w:p w14:paraId="62C12906" w14:textId="3C859D30" w:rsidR="00B56487" w:rsidRDefault="00B56487" w:rsidP="00B56487">
      <w:pPr>
        <w:spacing w:beforeLines="50" w:before="174" w:afterLines="50" w:after="174"/>
        <w:ind w:left="357"/>
        <w:rPr>
          <w:rFonts w:ascii="Trebuchet MS" w:hAnsi="Trebuchet MS" w:cs="Arial"/>
          <w:noProof/>
          <w:sz w:val="2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221"/>
        <w:gridCol w:w="222"/>
        <w:gridCol w:w="222"/>
        <w:gridCol w:w="222"/>
        <w:gridCol w:w="222"/>
        <w:gridCol w:w="222"/>
        <w:gridCol w:w="222"/>
        <w:gridCol w:w="222"/>
        <w:gridCol w:w="221"/>
        <w:gridCol w:w="222"/>
        <w:gridCol w:w="222"/>
        <w:gridCol w:w="222"/>
        <w:gridCol w:w="222"/>
        <w:gridCol w:w="222"/>
        <w:gridCol w:w="222"/>
        <w:gridCol w:w="222"/>
      </w:tblGrid>
      <w:tr w:rsidR="00414137" w:rsidRPr="005970B1" w14:paraId="38041CE1" w14:textId="77777777" w:rsidTr="00F67B0C">
        <w:trPr>
          <w:cantSplit/>
          <w:trHeight w:val="420"/>
          <w:jc w:val="center"/>
        </w:trPr>
        <w:tc>
          <w:tcPr>
            <w:tcW w:w="221" w:type="dxa"/>
            <w:vAlign w:val="center"/>
          </w:tcPr>
          <w:p w14:paraId="2C98BAAD" w14:textId="77777777" w:rsidR="00414137" w:rsidRPr="005970B1" w:rsidRDefault="00414137" w:rsidP="00F67B0C">
            <w:pPr>
              <w:ind w:leftChars="-17" w:left="-36"/>
              <w:jc w:val="left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7A3E40B5" w14:textId="77777777" w:rsidR="00414137" w:rsidRPr="005970B1" w:rsidRDefault="00414137" w:rsidP="00F67B0C">
            <w:pPr>
              <w:ind w:leftChars="-17" w:left="-36"/>
              <w:jc w:val="left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414552FE" w14:textId="77777777" w:rsidR="00414137" w:rsidRPr="005970B1" w:rsidRDefault="00414137" w:rsidP="00F67B0C">
            <w:pPr>
              <w:ind w:leftChars="-17" w:left="-36"/>
              <w:jc w:val="left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1B8DC234" w14:textId="77777777" w:rsidR="00414137" w:rsidRPr="005970B1" w:rsidRDefault="00414137" w:rsidP="00F67B0C">
            <w:pPr>
              <w:ind w:leftChars="-17" w:left="-36"/>
              <w:jc w:val="left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285FF5E5" w14:textId="77777777" w:rsidR="00414137" w:rsidRPr="005970B1" w:rsidRDefault="00414137" w:rsidP="00F67B0C">
            <w:pPr>
              <w:ind w:leftChars="-17" w:left="-36"/>
              <w:jc w:val="left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04692418" w14:textId="77777777" w:rsidR="00414137" w:rsidRPr="005970B1" w:rsidRDefault="00414137" w:rsidP="00F67B0C">
            <w:pPr>
              <w:ind w:leftChars="-17" w:left="-36"/>
              <w:jc w:val="left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509A4E49" w14:textId="77777777" w:rsidR="00414137" w:rsidRPr="005970B1" w:rsidRDefault="00414137" w:rsidP="00F67B0C">
            <w:pPr>
              <w:ind w:leftChars="-17" w:left="-36"/>
              <w:jc w:val="left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4ABA2EBF" w14:textId="77777777" w:rsidR="00414137" w:rsidRPr="005970B1" w:rsidRDefault="00414137" w:rsidP="00F67B0C">
            <w:pPr>
              <w:ind w:leftChars="-17" w:left="-36"/>
              <w:jc w:val="left"/>
              <w:rPr>
                <w:rFonts w:ascii="Trebuchet MS" w:hAnsi="Trebuchet MS" w:cs="Arial"/>
              </w:rPr>
            </w:pPr>
          </w:p>
        </w:tc>
        <w:tc>
          <w:tcPr>
            <w:tcW w:w="221" w:type="dxa"/>
            <w:vAlign w:val="center"/>
          </w:tcPr>
          <w:p w14:paraId="63A02243" w14:textId="77777777" w:rsidR="00414137" w:rsidRPr="005970B1" w:rsidRDefault="00414137" w:rsidP="00F67B0C">
            <w:pPr>
              <w:ind w:leftChars="-17" w:left="-36"/>
              <w:jc w:val="left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114F4C1E" w14:textId="77777777" w:rsidR="00414137" w:rsidRPr="005970B1" w:rsidRDefault="00414137" w:rsidP="00F67B0C">
            <w:pPr>
              <w:ind w:leftChars="-17" w:left="-36"/>
              <w:jc w:val="left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2A27E454" w14:textId="77777777" w:rsidR="00414137" w:rsidRPr="005970B1" w:rsidRDefault="00414137" w:rsidP="00F67B0C">
            <w:pPr>
              <w:ind w:leftChars="-17" w:left="-36"/>
              <w:jc w:val="left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576F44A7" w14:textId="77777777" w:rsidR="00414137" w:rsidRPr="005970B1" w:rsidRDefault="00414137" w:rsidP="00F67B0C">
            <w:pPr>
              <w:ind w:leftChars="-17" w:left="-36"/>
              <w:jc w:val="left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62A9A836" w14:textId="77777777" w:rsidR="00414137" w:rsidRPr="005970B1" w:rsidRDefault="00414137" w:rsidP="00F67B0C">
            <w:pPr>
              <w:ind w:leftChars="-17" w:left="-36"/>
              <w:jc w:val="left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21A70EE3" w14:textId="77777777" w:rsidR="00414137" w:rsidRPr="005970B1" w:rsidRDefault="00414137" w:rsidP="00F67B0C">
            <w:pPr>
              <w:ind w:leftChars="-17" w:left="-36"/>
              <w:jc w:val="left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20F2EA31" w14:textId="77777777" w:rsidR="00414137" w:rsidRPr="005970B1" w:rsidRDefault="00414137" w:rsidP="00F67B0C">
            <w:pPr>
              <w:ind w:leftChars="-17" w:left="-36"/>
              <w:jc w:val="left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220F1778" w14:textId="77777777" w:rsidR="00414137" w:rsidRPr="005970B1" w:rsidRDefault="00414137" w:rsidP="00F67B0C">
            <w:pPr>
              <w:ind w:leftChars="-17" w:left="-36"/>
              <w:jc w:val="left"/>
              <w:rPr>
                <w:rFonts w:ascii="Trebuchet MS" w:hAnsi="Trebuchet MS" w:cs="Arial"/>
              </w:rPr>
            </w:pPr>
          </w:p>
        </w:tc>
      </w:tr>
      <w:tr w:rsidR="00414137" w:rsidRPr="005970B1" w14:paraId="0B72ABAA" w14:textId="77777777" w:rsidTr="00F67B0C">
        <w:trPr>
          <w:cantSplit/>
          <w:trHeight w:val="420"/>
          <w:jc w:val="center"/>
        </w:trPr>
        <w:tc>
          <w:tcPr>
            <w:tcW w:w="221" w:type="dxa"/>
            <w:vAlign w:val="center"/>
          </w:tcPr>
          <w:p w14:paraId="10D4A5C1" w14:textId="5555D19A" w:rsidR="00414137" w:rsidRPr="005970B1" w:rsidRDefault="00414137" w:rsidP="00F67B0C">
            <w:pPr>
              <w:ind w:leftChars="-17" w:left="-36"/>
              <w:jc w:val="left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48E79190" w14:textId="1B0CCE5F" w:rsidR="00414137" w:rsidRPr="005970B1" w:rsidRDefault="00414137" w:rsidP="00F67B0C">
            <w:pPr>
              <w:ind w:leftChars="-17" w:left="-36"/>
              <w:jc w:val="left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76C820D8" w14:textId="68F506A5" w:rsidR="00414137" w:rsidRPr="005970B1" w:rsidRDefault="00414137" w:rsidP="00F67B0C">
            <w:pPr>
              <w:ind w:leftChars="-17" w:left="-36"/>
              <w:jc w:val="left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76A0EF02" w14:textId="355069BB" w:rsidR="00414137" w:rsidRPr="005970B1" w:rsidRDefault="00414137" w:rsidP="00F67B0C">
            <w:pPr>
              <w:ind w:leftChars="-17" w:left="-36"/>
              <w:jc w:val="left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16FE1957" w14:textId="4138A64B" w:rsidR="00414137" w:rsidRPr="005970B1" w:rsidRDefault="00414137" w:rsidP="00F67B0C">
            <w:pPr>
              <w:ind w:leftChars="-17" w:left="-36"/>
              <w:jc w:val="center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2D1ECA97" w14:textId="52BCE30A" w:rsidR="00414137" w:rsidRPr="005970B1" w:rsidRDefault="00414137" w:rsidP="00F67B0C">
            <w:pPr>
              <w:ind w:leftChars="-17" w:left="-36"/>
              <w:jc w:val="center"/>
              <w:rPr>
                <w:rFonts w:ascii="Trebuchet MS" w:hAnsi="Trebuchet MS" w:cs="Arial"/>
              </w:rPr>
            </w:pPr>
            <w:r>
              <w:rPr>
                <w:rFonts w:ascii="Trebuchet MS" w:hAnsi="Trebuchet MS" w:cs="Arial" w:hint="eastAsia"/>
              </w:rPr>
              <w:t>0</w:t>
            </w:r>
          </w:p>
        </w:tc>
        <w:tc>
          <w:tcPr>
            <w:tcW w:w="222" w:type="dxa"/>
            <w:vAlign w:val="center"/>
          </w:tcPr>
          <w:p w14:paraId="114ECE3D" w14:textId="335EDFC2" w:rsidR="00414137" w:rsidRPr="005970B1" w:rsidRDefault="00414137" w:rsidP="00F67B0C">
            <w:pPr>
              <w:ind w:leftChars="-17" w:left="-36"/>
              <w:jc w:val="center"/>
              <w:rPr>
                <w:rFonts w:ascii="Trebuchet MS" w:hAnsi="Trebuchet MS" w:cs="Arial"/>
              </w:rPr>
            </w:pPr>
            <w:r>
              <w:rPr>
                <w:rFonts w:ascii="Trebuchet MS" w:hAnsi="Trebuchet MS" w:cs="Arial" w:hint="eastAsia"/>
              </w:rPr>
              <w:t>.</w:t>
            </w:r>
          </w:p>
        </w:tc>
        <w:tc>
          <w:tcPr>
            <w:tcW w:w="222" w:type="dxa"/>
            <w:vAlign w:val="center"/>
          </w:tcPr>
          <w:p w14:paraId="174AA34C" w14:textId="59BAE93F" w:rsidR="00414137" w:rsidRPr="005970B1" w:rsidRDefault="00414137" w:rsidP="00F67B0C">
            <w:pPr>
              <w:ind w:leftChars="-17" w:left="-36"/>
              <w:jc w:val="center"/>
              <w:rPr>
                <w:rFonts w:ascii="Trebuchet MS" w:hAnsi="Trebuchet MS" w:cs="Arial"/>
              </w:rPr>
            </w:pPr>
            <w:r>
              <w:rPr>
                <w:rFonts w:ascii="Trebuchet MS" w:hAnsi="Trebuchet MS" w:cs="Arial" w:hint="eastAsia"/>
              </w:rPr>
              <w:t>0</w:t>
            </w:r>
          </w:p>
        </w:tc>
        <w:tc>
          <w:tcPr>
            <w:tcW w:w="221" w:type="dxa"/>
            <w:vAlign w:val="center"/>
          </w:tcPr>
          <w:p w14:paraId="256769BC" w14:textId="7292F292" w:rsidR="00414137" w:rsidRPr="005970B1" w:rsidRDefault="00414137" w:rsidP="00F67B0C">
            <w:pPr>
              <w:ind w:leftChars="-17" w:left="-36"/>
              <w:jc w:val="center"/>
              <w:rPr>
                <w:rFonts w:ascii="Trebuchet MS" w:hAnsi="Trebuchet MS" w:cs="Arial"/>
              </w:rPr>
            </w:pPr>
            <w:r>
              <w:rPr>
                <w:rFonts w:ascii="Trebuchet MS" w:hAnsi="Trebuchet MS" w:cs="Arial" w:hint="eastAsia"/>
              </w:rPr>
              <w:t>0</w:t>
            </w:r>
          </w:p>
        </w:tc>
        <w:tc>
          <w:tcPr>
            <w:tcW w:w="222" w:type="dxa"/>
            <w:vAlign w:val="center"/>
          </w:tcPr>
          <w:p w14:paraId="0B5023F2" w14:textId="6DB0741A" w:rsidR="00414137" w:rsidRPr="005970B1" w:rsidRDefault="00414137" w:rsidP="00F67B0C">
            <w:pPr>
              <w:ind w:leftChars="-17" w:left="-36"/>
              <w:jc w:val="center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1C7FBBCE" w14:textId="77777777" w:rsidR="00414137" w:rsidRPr="005970B1" w:rsidRDefault="00414137" w:rsidP="00F67B0C">
            <w:pPr>
              <w:ind w:leftChars="-17" w:left="-36"/>
              <w:jc w:val="center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6B548CD9" w14:textId="3E98242C" w:rsidR="00414137" w:rsidRPr="005970B1" w:rsidRDefault="00414137" w:rsidP="00F67B0C">
            <w:pPr>
              <w:ind w:leftChars="-17" w:left="-36"/>
              <w:jc w:val="left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25AC57D2" w14:textId="23CB0554" w:rsidR="00414137" w:rsidRPr="005970B1" w:rsidRDefault="00414137" w:rsidP="00F67B0C">
            <w:pPr>
              <w:ind w:leftChars="-17" w:left="-36"/>
              <w:jc w:val="left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5FB1D7D9" w14:textId="2C4D127D" w:rsidR="00414137" w:rsidRPr="005970B1" w:rsidRDefault="00414137" w:rsidP="00F67B0C">
            <w:pPr>
              <w:ind w:leftChars="-17" w:left="-36"/>
              <w:jc w:val="center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44B28164" w14:textId="016F77A1" w:rsidR="00414137" w:rsidRPr="005970B1" w:rsidRDefault="00414137" w:rsidP="00F67B0C">
            <w:pPr>
              <w:ind w:leftChars="-17" w:left="-36"/>
              <w:jc w:val="left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0F1A9FD7" w14:textId="77777777" w:rsidR="00414137" w:rsidRPr="005970B1" w:rsidRDefault="00414137" w:rsidP="00F67B0C">
            <w:pPr>
              <w:ind w:leftChars="-17" w:left="-36"/>
              <w:jc w:val="left"/>
              <w:rPr>
                <w:rFonts w:ascii="Trebuchet MS" w:hAnsi="Trebuchet MS" w:cs="Arial"/>
              </w:rPr>
            </w:pPr>
          </w:p>
        </w:tc>
      </w:tr>
      <w:tr w:rsidR="00414137" w:rsidRPr="005970B1" w14:paraId="08F3E9B5" w14:textId="77777777" w:rsidTr="00F67B0C">
        <w:trPr>
          <w:cantSplit/>
          <w:trHeight w:val="420"/>
          <w:jc w:val="center"/>
        </w:trPr>
        <w:tc>
          <w:tcPr>
            <w:tcW w:w="221" w:type="dxa"/>
            <w:vAlign w:val="center"/>
          </w:tcPr>
          <w:p w14:paraId="493040D8" w14:textId="534D2F5D" w:rsidR="00414137" w:rsidRPr="005970B1" w:rsidRDefault="00414137" w:rsidP="00F67B0C">
            <w:pPr>
              <w:ind w:leftChars="-17" w:left="-36"/>
              <w:jc w:val="left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5B347F20" w14:textId="303DF0D7" w:rsidR="00414137" w:rsidRPr="005970B1" w:rsidRDefault="00414137" w:rsidP="00F67B0C">
            <w:pPr>
              <w:ind w:leftChars="-17" w:left="-36"/>
              <w:jc w:val="left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07FDD49B" w14:textId="4810313E" w:rsidR="00414137" w:rsidRPr="005970B1" w:rsidRDefault="00414137" w:rsidP="00F67B0C">
            <w:pPr>
              <w:ind w:leftChars="-17" w:left="-36"/>
              <w:jc w:val="left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2FD1F9F4" w14:textId="301245E5" w:rsidR="00414137" w:rsidRPr="005970B1" w:rsidRDefault="00414137" w:rsidP="00F67B0C">
            <w:pPr>
              <w:ind w:leftChars="-17" w:left="-36"/>
              <w:jc w:val="left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256ECF99" w14:textId="000A8EBB" w:rsidR="00414137" w:rsidRPr="005970B1" w:rsidRDefault="00414137" w:rsidP="00F67B0C">
            <w:pPr>
              <w:ind w:leftChars="-17" w:left="-36"/>
              <w:jc w:val="center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271EDEC6" w14:textId="47862371" w:rsidR="00414137" w:rsidRPr="005970B1" w:rsidRDefault="00414137" w:rsidP="00F67B0C">
            <w:pPr>
              <w:ind w:leftChars="-17" w:left="-36"/>
              <w:jc w:val="center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665522A0" w14:textId="0E4350F9" w:rsidR="00414137" w:rsidRPr="005970B1" w:rsidRDefault="00414137" w:rsidP="00F67B0C">
            <w:pPr>
              <w:ind w:leftChars="-17" w:left="-36"/>
              <w:jc w:val="center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6B1E4604" w14:textId="16BDE693" w:rsidR="00414137" w:rsidRPr="005970B1" w:rsidRDefault="00414137" w:rsidP="00F67B0C">
            <w:pPr>
              <w:ind w:leftChars="-17" w:left="-36"/>
              <w:jc w:val="center"/>
              <w:rPr>
                <w:rFonts w:ascii="Trebuchet MS" w:hAnsi="Trebuchet MS" w:cs="Arial"/>
              </w:rPr>
            </w:pPr>
          </w:p>
        </w:tc>
        <w:tc>
          <w:tcPr>
            <w:tcW w:w="221" w:type="dxa"/>
            <w:vAlign w:val="center"/>
          </w:tcPr>
          <w:p w14:paraId="0370E4E5" w14:textId="5856D889" w:rsidR="00414137" w:rsidRPr="005970B1" w:rsidRDefault="00414137" w:rsidP="00F67B0C">
            <w:pPr>
              <w:ind w:leftChars="-17" w:left="-36"/>
              <w:jc w:val="center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1D09C5CA" w14:textId="77777777" w:rsidR="00414137" w:rsidRPr="005970B1" w:rsidRDefault="00414137" w:rsidP="00F67B0C">
            <w:pPr>
              <w:ind w:leftChars="-17" w:left="-36"/>
              <w:jc w:val="center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1AF58A63" w14:textId="77777777" w:rsidR="00414137" w:rsidRPr="005970B1" w:rsidRDefault="00414137" w:rsidP="00F67B0C">
            <w:pPr>
              <w:ind w:leftChars="-17" w:left="-36"/>
              <w:jc w:val="center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58CAADB0" w14:textId="77777777" w:rsidR="00414137" w:rsidRPr="005970B1" w:rsidRDefault="00414137" w:rsidP="00F67B0C">
            <w:pPr>
              <w:ind w:leftChars="-17" w:left="-36"/>
              <w:jc w:val="left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72761BD7" w14:textId="77777777" w:rsidR="00414137" w:rsidRPr="005970B1" w:rsidRDefault="00414137" w:rsidP="00F67B0C">
            <w:pPr>
              <w:ind w:leftChars="-17" w:left="-36"/>
              <w:jc w:val="left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3816FE51" w14:textId="77777777" w:rsidR="00414137" w:rsidRPr="005970B1" w:rsidRDefault="00414137" w:rsidP="00F67B0C">
            <w:pPr>
              <w:jc w:val="left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652742F7" w14:textId="77777777" w:rsidR="00414137" w:rsidRPr="005970B1" w:rsidRDefault="00414137" w:rsidP="00F67B0C">
            <w:pPr>
              <w:ind w:leftChars="-17" w:left="-36"/>
              <w:jc w:val="left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2E40D9E5" w14:textId="77777777" w:rsidR="00414137" w:rsidRPr="005970B1" w:rsidRDefault="00414137" w:rsidP="00F67B0C">
            <w:pPr>
              <w:ind w:leftChars="-17" w:left="-36"/>
              <w:jc w:val="left"/>
              <w:rPr>
                <w:rFonts w:ascii="Trebuchet MS" w:hAnsi="Trebuchet MS" w:cs="Arial"/>
              </w:rPr>
            </w:pPr>
          </w:p>
        </w:tc>
      </w:tr>
      <w:tr w:rsidR="00414137" w:rsidRPr="005970B1" w14:paraId="7616E268" w14:textId="77777777" w:rsidTr="00F608DD">
        <w:trPr>
          <w:cantSplit/>
          <w:trHeight w:val="420"/>
          <w:jc w:val="center"/>
        </w:trPr>
        <w:tc>
          <w:tcPr>
            <w:tcW w:w="221" w:type="dxa"/>
            <w:vAlign w:val="center"/>
          </w:tcPr>
          <w:p w14:paraId="47AA1747" w14:textId="634BE8BD" w:rsidR="00414137" w:rsidRPr="005970B1" w:rsidRDefault="00414137" w:rsidP="00F67B0C">
            <w:pPr>
              <w:ind w:leftChars="-17" w:left="-36"/>
              <w:jc w:val="center"/>
              <w:rPr>
                <w:rFonts w:ascii="Trebuchet MS" w:hAnsi="Trebuchet MS" w:cs="Arial"/>
              </w:rPr>
            </w:pPr>
            <w:r>
              <w:rPr>
                <w:rFonts w:ascii="Trebuchet MS" w:hAnsi="Trebuchet MS" w:cs="Arial" w:hint="eastAsia"/>
              </w:rPr>
              <w:t>F</w:t>
            </w:r>
          </w:p>
        </w:tc>
        <w:tc>
          <w:tcPr>
            <w:tcW w:w="222" w:type="dxa"/>
            <w:vAlign w:val="center"/>
          </w:tcPr>
          <w:p w14:paraId="10596B1F" w14:textId="722C94B7" w:rsidR="00414137" w:rsidRPr="005970B1" w:rsidRDefault="00414137" w:rsidP="00F67B0C">
            <w:pPr>
              <w:ind w:leftChars="-17" w:left="-36"/>
              <w:jc w:val="center"/>
              <w:rPr>
                <w:rFonts w:ascii="Trebuchet MS" w:hAnsi="Trebuchet MS" w:cs="Arial"/>
              </w:rPr>
            </w:pPr>
            <w:r>
              <w:rPr>
                <w:rFonts w:ascii="Trebuchet MS" w:hAnsi="Trebuchet MS" w:cs="Arial" w:hint="eastAsia"/>
              </w:rPr>
              <w:t>R</w:t>
            </w:r>
          </w:p>
        </w:tc>
        <w:tc>
          <w:tcPr>
            <w:tcW w:w="222" w:type="dxa"/>
            <w:vAlign w:val="center"/>
          </w:tcPr>
          <w:p w14:paraId="516F37BD" w14:textId="33522C90" w:rsidR="00414137" w:rsidRPr="005970B1" w:rsidRDefault="00414137" w:rsidP="00F67B0C">
            <w:pPr>
              <w:ind w:leftChars="-17" w:left="-36"/>
              <w:jc w:val="left"/>
              <w:rPr>
                <w:rFonts w:ascii="Trebuchet MS" w:hAnsi="Trebuchet MS" w:cs="Arial"/>
              </w:rPr>
            </w:pPr>
            <w:r>
              <w:rPr>
                <w:rFonts w:ascii="Trebuchet MS" w:hAnsi="Trebuchet MS" w:cs="Arial" w:hint="eastAsia"/>
              </w:rPr>
              <w:t>E</w:t>
            </w:r>
          </w:p>
        </w:tc>
        <w:tc>
          <w:tcPr>
            <w:tcW w:w="222" w:type="dxa"/>
            <w:vAlign w:val="center"/>
          </w:tcPr>
          <w:p w14:paraId="32BA1F55" w14:textId="7284625B" w:rsidR="00414137" w:rsidRPr="005970B1" w:rsidRDefault="00414137" w:rsidP="00F67B0C">
            <w:pPr>
              <w:ind w:leftChars="-17" w:left="-36"/>
              <w:jc w:val="left"/>
              <w:rPr>
                <w:rFonts w:ascii="Trebuchet MS" w:hAnsi="Trebuchet MS" w:cs="Arial"/>
              </w:rPr>
            </w:pPr>
            <w:r>
              <w:rPr>
                <w:rFonts w:ascii="Trebuchet MS" w:hAnsi="Trebuchet MS" w:cs="Arial" w:hint="eastAsia"/>
              </w:rPr>
              <w:t>E</w:t>
            </w:r>
          </w:p>
        </w:tc>
        <w:tc>
          <w:tcPr>
            <w:tcW w:w="222" w:type="dxa"/>
            <w:vAlign w:val="center"/>
          </w:tcPr>
          <w:p w14:paraId="2950D945" w14:textId="77777777" w:rsidR="00414137" w:rsidRPr="005970B1" w:rsidRDefault="00414137" w:rsidP="00F67B0C">
            <w:pPr>
              <w:ind w:leftChars="-17" w:left="-36"/>
              <w:jc w:val="left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1DABFA4B" w14:textId="5BBE394A" w:rsidR="00414137" w:rsidRPr="005970B1" w:rsidRDefault="00414137" w:rsidP="00F67B0C">
            <w:pPr>
              <w:ind w:leftChars="-17" w:left="-36"/>
              <w:jc w:val="left"/>
              <w:rPr>
                <w:rFonts w:ascii="Trebuchet MS" w:hAnsi="Trebuchet MS" w:cs="Arial"/>
              </w:rPr>
            </w:pPr>
            <w:r>
              <w:rPr>
                <w:rFonts w:ascii="Trebuchet MS" w:hAnsi="Trebuchet MS" w:cs="Arial" w:hint="eastAsia"/>
              </w:rPr>
              <w:t>C</w:t>
            </w:r>
          </w:p>
        </w:tc>
        <w:tc>
          <w:tcPr>
            <w:tcW w:w="222" w:type="dxa"/>
            <w:vAlign w:val="center"/>
          </w:tcPr>
          <w:p w14:paraId="69ADDAFF" w14:textId="2BA8AC04" w:rsidR="00414137" w:rsidRPr="005970B1" w:rsidRDefault="00414137" w:rsidP="00F67B0C">
            <w:pPr>
              <w:ind w:leftChars="-17" w:left="-36"/>
              <w:jc w:val="left"/>
              <w:rPr>
                <w:rFonts w:ascii="Trebuchet MS" w:hAnsi="Trebuchet MS" w:cs="Arial"/>
              </w:rPr>
            </w:pPr>
            <w:r>
              <w:rPr>
                <w:rFonts w:ascii="Trebuchet MS" w:hAnsi="Trebuchet MS" w:cs="Arial" w:hint="eastAsia"/>
              </w:rPr>
              <w:t>A</w:t>
            </w:r>
          </w:p>
        </w:tc>
        <w:tc>
          <w:tcPr>
            <w:tcW w:w="222" w:type="dxa"/>
            <w:vAlign w:val="center"/>
          </w:tcPr>
          <w:p w14:paraId="4DB75AFA" w14:textId="00DBF105" w:rsidR="00414137" w:rsidRPr="005970B1" w:rsidRDefault="00414137" w:rsidP="00F67B0C">
            <w:pPr>
              <w:ind w:leftChars="-17" w:left="-36"/>
              <w:jc w:val="left"/>
              <w:rPr>
                <w:rFonts w:ascii="Trebuchet MS" w:hAnsi="Trebuchet MS" w:cs="Arial"/>
              </w:rPr>
            </w:pPr>
            <w:r>
              <w:rPr>
                <w:rFonts w:ascii="Trebuchet MS" w:hAnsi="Trebuchet MS" w:cs="Arial" w:hint="eastAsia"/>
              </w:rPr>
              <w:t>L</w:t>
            </w:r>
          </w:p>
        </w:tc>
        <w:tc>
          <w:tcPr>
            <w:tcW w:w="221" w:type="dxa"/>
            <w:vAlign w:val="center"/>
          </w:tcPr>
          <w:p w14:paraId="0E2A09B5" w14:textId="10B9FEF2" w:rsidR="00414137" w:rsidRPr="005970B1" w:rsidRDefault="00414137" w:rsidP="00F67B0C">
            <w:pPr>
              <w:ind w:leftChars="-17" w:left="-36"/>
              <w:jc w:val="left"/>
              <w:rPr>
                <w:rFonts w:ascii="Trebuchet MS" w:hAnsi="Trebuchet MS" w:cs="Arial"/>
              </w:rPr>
            </w:pPr>
            <w:r>
              <w:rPr>
                <w:rFonts w:ascii="Trebuchet MS" w:hAnsi="Trebuchet MS" w:cs="Arial" w:hint="eastAsia"/>
              </w:rPr>
              <w:t>L</w:t>
            </w:r>
          </w:p>
        </w:tc>
        <w:tc>
          <w:tcPr>
            <w:tcW w:w="222" w:type="dxa"/>
            <w:vAlign w:val="center"/>
          </w:tcPr>
          <w:p w14:paraId="7DC312E8" w14:textId="77777777" w:rsidR="00414137" w:rsidRPr="005970B1" w:rsidRDefault="00414137" w:rsidP="00F67B0C">
            <w:pPr>
              <w:ind w:leftChars="-17" w:left="-36"/>
              <w:jc w:val="left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3FB94A4A" w14:textId="4A76513F" w:rsidR="00414137" w:rsidRPr="005970B1" w:rsidRDefault="00414137" w:rsidP="00F67B0C">
            <w:pPr>
              <w:ind w:leftChars="-17" w:left="-36"/>
              <w:jc w:val="left"/>
              <w:rPr>
                <w:rFonts w:ascii="Trebuchet MS" w:hAnsi="Trebuchet MS" w:cs="Arial"/>
              </w:rPr>
            </w:pPr>
            <w:r>
              <w:rPr>
                <w:rFonts w:ascii="Trebuchet MS" w:hAnsi="Trebuchet MS" w:cs="Arial" w:hint="eastAsia"/>
              </w:rPr>
              <w:t>O</w:t>
            </w:r>
          </w:p>
        </w:tc>
        <w:tc>
          <w:tcPr>
            <w:tcW w:w="222" w:type="dxa"/>
            <w:vAlign w:val="center"/>
          </w:tcPr>
          <w:p w14:paraId="4263C409" w14:textId="3817C03B" w:rsidR="00414137" w:rsidRPr="005970B1" w:rsidRDefault="00414137" w:rsidP="00F67B0C">
            <w:pPr>
              <w:ind w:leftChars="-17" w:left="-36"/>
              <w:jc w:val="left"/>
              <w:rPr>
                <w:rFonts w:ascii="Trebuchet MS" w:hAnsi="Trebuchet MS" w:cs="Arial"/>
              </w:rPr>
            </w:pPr>
            <w:r>
              <w:rPr>
                <w:rFonts w:ascii="Trebuchet MS" w:hAnsi="Trebuchet MS" w:cs="Arial" w:hint="eastAsia"/>
              </w:rPr>
              <w:t>N</w:t>
            </w:r>
          </w:p>
        </w:tc>
        <w:tc>
          <w:tcPr>
            <w:tcW w:w="222" w:type="dxa"/>
            <w:vAlign w:val="center"/>
          </w:tcPr>
          <w:p w14:paraId="08646E3B" w14:textId="02366D9B" w:rsidR="00414137" w:rsidRPr="005970B1" w:rsidRDefault="00414137" w:rsidP="00F67B0C">
            <w:pPr>
              <w:ind w:leftChars="-17" w:left="-36"/>
              <w:jc w:val="left"/>
              <w:rPr>
                <w:rFonts w:ascii="Trebuchet MS" w:hAnsi="Trebuchet MS" w:cs="Arial"/>
              </w:rPr>
            </w:pPr>
            <w:r>
              <w:rPr>
                <w:rFonts w:ascii="Trebuchet MS" w:hAnsi="Trebuchet MS" w:cs="Arial" w:hint="eastAsia"/>
              </w:rPr>
              <w:t>L</w:t>
            </w:r>
          </w:p>
        </w:tc>
        <w:tc>
          <w:tcPr>
            <w:tcW w:w="222" w:type="dxa"/>
            <w:vAlign w:val="center"/>
          </w:tcPr>
          <w:p w14:paraId="0FE58290" w14:textId="7D17826F" w:rsidR="00414137" w:rsidRPr="005970B1" w:rsidRDefault="00414137" w:rsidP="00F67B0C">
            <w:pPr>
              <w:ind w:leftChars="-17" w:left="-36"/>
              <w:jc w:val="left"/>
              <w:rPr>
                <w:rFonts w:ascii="Trebuchet MS" w:hAnsi="Trebuchet MS" w:cs="Arial"/>
              </w:rPr>
            </w:pPr>
            <w:r>
              <w:rPr>
                <w:rFonts w:ascii="Trebuchet MS" w:hAnsi="Trebuchet MS" w:cs="Arial" w:hint="eastAsia"/>
              </w:rPr>
              <w:t>Y</w:t>
            </w:r>
          </w:p>
        </w:tc>
        <w:tc>
          <w:tcPr>
            <w:tcW w:w="444" w:type="dxa"/>
            <w:gridSpan w:val="2"/>
            <w:vAlign w:val="center"/>
          </w:tcPr>
          <w:p w14:paraId="72CE7978" w14:textId="77777777" w:rsidR="00414137" w:rsidRPr="005970B1" w:rsidRDefault="00414137" w:rsidP="00F67B0C">
            <w:pPr>
              <w:ind w:leftChars="-17" w:left="-36"/>
              <w:jc w:val="left"/>
              <w:rPr>
                <w:rFonts w:ascii="Trebuchet MS" w:hAnsi="Trebuchet MS" w:cs="Arial"/>
              </w:rPr>
            </w:pPr>
          </w:p>
        </w:tc>
      </w:tr>
    </w:tbl>
    <w:p w14:paraId="111C65A2" w14:textId="6DD0E3EA" w:rsidR="00414137" w:rsidRDefault="006C6406" w:rsidP="00E920EF">
      <w:pPr>
        <w:numPr>
          <w:ilvl w:val="0"/>
          <w:numId w:val="12"/>
        </w:numPr>
        <w:spacing w:beforeLines="50" w:before="174" w:afterLines="50" w:after="174"/>
        <w:rPr>
          <w:rFonts w:ascii="Trebuchet MS" w:hAnsi="Trebuchet MS" w:cs="Arial"/>
          <w:noProof/>
          <w:sz w:val="20"/>
        </w:rPr>
      </w:pPr>
      <w:r>
        <w:rPr>
          <w:rFonts w:ascii="Trebuchet MS" w:hAnsi="Trebuchet MS" w:cs="Arial"/>
          <w:noProof/>
          <w:sz w:val="20"/>
        </w:rPr>
        <w:t>And wait for a while, the screen will automatically turn to the Interface to let you recharge the dialed number:</w:t>
      </w:r>
      <w:r w:rsidR="00414137">
        <w:rPr>
          <w:rFonts w:ascii="Trebuchet MS" w:hAnsi="Trebuchet MS" w:cs="Arial" w:hint="eastAsia"/>
          <w:noProof/>
          <w:sz w:val="20"/>
        </w:rPr>
        <w:t xml:space="preserve">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221"/>
        <w:gridCol w:w="222"/>
        <w:gridCol w:w="222"/>
        <w:gridCol w:w="222"/>
        <w:gridCol w:w="222"/>
        <w:gridCol w:w="222"/>
        <w:gridCol w:w="222"/>
        <w:gridCol w:w="222"/>
        <w:gridCol w:w="221"/>
        <w:gridCol w:w="222"/>
        <w:gridCol w:w="222"/>
        <w:gridCol w:w="222"/>
        <w:gridCol w:w="222"/>
        <w:gridCol w:w="222"/>
        <w:gridCol w:w="222"/>
        <w:gridCol w:w="222"/>
      </w:tblGrid>
      <w:tr w:rsidR="006C6406" w:rsidRPr="005970B1" w14:paraId="706E7E3F" w14:textId="77777777" w:rsidTr="00F67B0C">
        <w:trPr>
          <w:cantSplit/>
          <w:trHeight w:val="420"/>
          <w:jc w:val="center"/>
        </w:trPr>
        <w:tc>
          <w:tcPr>
            <w:tcW w:w="221" w:type="dxa"/>
            <w:vAlign w:val="center"/>
          </w:tcPr>
          <w:p w14:paraId="4ED2AC4D" w14:textId="77777777" w:rsidR="006C6406" w:rsidRPr="005970B1" w:rsidRDefault="006C6406" w:rsidP="006C6406">
            <w:pPr>
              <w:ind w:leftChars="-17" w:left="-36"/>
              <w:jc w:val="left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0328DEC4" w14:textId="77777777" w:rsidR="006C6406" w:rsidRPr="005970B1" w:rsidRDefault="006C6406" w:rsidP="006C6406">
            <w:pPr>
              <w:ind w:leftChars="-17" w:left="-36"/>
              <w:jc w:val="left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51F6C20B" w14:textId="77777777" w:rsidR="006C6406" w:rsidRPr="005970B1" w:rsidRDefault="006C6406" w:rsidP="006C6406">
            <w:pPr>
              <w:ind w:leftChars="-17" w:left="-36"/>
              <w:jc w:val="left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027F0CB9" w14:textId="77777777" w:rsidR="006C6406" w:rsidRPr="005970B1" w:rsidRDefault="006C6406" w:rsidP="006C6406">
            <w:pPr>
              <w:ind w:leftChars="-17" w:left="-36"/>
              <w:jc w:val="left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5F17CED3" w14:textId="77777777" w:rsidR="006C6406" w:rsidRPr="005970B1" w:rsidRDefault="006C6406" w:rsidP="006C6406">
            <w:pPr>
              <w:ind w:leftChars="-17" w:left="-36"/>
              <w:jc w:val="left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2F6668A5" w14:textId="11EEB230" w:rsidR="006C6406" w:rsidRPr="005970B1" w:rsidRDefault="006C6406" w:rsidP="006C6406">
            <w:pPr>
              <w:ind w:leftChars="-17" w:left="-36"/>
              <w:jc w:val="left"/>
              <w:rPr>
                <w:rFonts w:ascii="Trebuchet MS" w:hAnsi="Trebuchet MS" w:cs="Arial"/>
              </w:rPr>
            </w:pPr>
            <w:r>
              <w:rPr>
                <w:rFonts w:ascii="Trebuchet MS" w:hAnsi="Trebuchet MS" w:cs="Arial" w:hint="eastAsia"/>
              </w:rPr>
              <w:t>0</w:t>
            </w:r>
          </w:p>
        </w:tc>
        <w:tc>
          <w:tcPr>
            <w:tcW w:w="222" w:type="dxa"/>
            <w:vAlign w:val="center"/>
          </w:tcPr>
          <w:p w14:paraId="06C95351" w14:textId="0D3690F1" w:rsidR="006C6406" w:rsidRPr="005970B1" w:rsidRDefault="006C6406" w:rsidP="006C6406">
            <w:pPr>
              <w:ind w:leftChars="-17" w:left="-36"/>
              <w:jc w:val="left"/>
              <w:rPr>
                <w:rFonts w:ascii="Trebuchet MS" w:hAnsi="Trebuchet MS" w:cs="Arial"/>
              </w:rPr>
            </w:pPr>
            <w:r>
              <w:rPr>
                <w:rFonts w:ascii="Trebuchet MS" w:hAnsi="Trebuchet MS" w:cs="Arial" w:hint="eastAsia"/>
              </w:rPr>
              <w:t>.</w:t>
            </w:r>
          </w:p>
        </w:tc>
        <w:tc>
          <w:tcPr>
            <w:tcW w:w="222" w:type="dxa"/>
            <w:vAlign w:val="center"/>
          </w:tcPr>
          <w:p w14:paraId="748E07F0" w14:textId="01631531" w:rsidR="006C6406" w:rsidRPr="005970B1" w:rsidRDefault="006C6406" w:rsidP="006C6406">
            <w:pPr>
              <w:ind w:leftChars="-17" w:left="-36"/>
              <w:jc w:val="left"/>
              <w:rPr>
                <w:rFonts w:ascii="Trebuchet MS" w:hAnsi="Trebuchet MS" w:cs="Arial"/>
              </w:rPr>
            </w:pPr>
            <w:r>
              <w:rPr>
                <w:rFonts w:ascii="Trebuchet MS" w:hAnsi="Trebuchet MS" w:cs="Arial" w:hint="eastAsia"/>
              </w:rPr>
              <w:t>0</w:t>
            </w:r>
          </w:p>
        </w:tc>
        <w:tc>
          <w:tcPr>
            <w:tcW w:w="221" w:type="dxa"/>
            <w:vAlign w:val="center"/>
          </w:tcPr>
          <w:p w14:paraId="07D38744" w14:textId="5130AFA6" w:rsidR="006C6406" w:rsidRPr="005970B1" w:rsidRDefault="006C6406" w:rsidP="006C6406">
            <w:pPr>
              <w:ind w:leftChars="-17" w:left="-36"/>
              <w:jc w:val="left"/>
              <w:rPr>
                <w:rFonts w:ascii="Trebuchet MS" w:hAnsi="Trebuchet MS" w:cs="Arial"/>
              </w:rPr>
            </w:pPr>
            <w:r>
              <w:rPr>
                <w:rFonts w:ascii="Trebuchet MS" w:hAnsi="Trebuchet MS" w:cs="Arial" w:hint="eastAsia"/>
              </w:rPr>
              <w:t>0</w:t>
            </w:r>
          </w:p>
        </w:tc>
        <w:tc>
          <w:tcPr>
            <w:tcW w:w="222" w:type="dxa"/>
            <w:vAlign w:val="center"/>
          </w:tcPr>
          <w:p w14:paraId="58F8DF98" w14:textId="77777777" w:rsidR="006C6406" w:rsidRPr="005970B1" w:rsidRDefault="006C6406" w:rsidP="006C6406">
            <w:pPr>
              <w:ind w:leftChars="-17" w:left="-36"/>
              <w:jc w:val="left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5EA6A448" w14:textId="77777777" w:rsidR="006C6406" w:rsidRPr="005970B1" w:rsidRDefault="006C6406" w:rsidP="006C6406">
            <w:pPr>
              <w:ind w:leftChars="-17" w:left="-36"/>
              <w:jc w:val="left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39F944BC" w14:textId="77777777" w:rsidR="006C6406" w:rsidRPr="005970B1" w:rsidRDefault="006C6406" w:rsidP="006C6406">
            <w:pPr>
              <w:ind w:leftChars="-17" w:left="-36"/>
              <w:jc w:val="left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2ACEAD53" w14:textId="77777777" w:rsidR="006C6406" w:rsidRPr="005970B1" w:rsidRDefault="006C6406" w:rsidP="006C6406">
            <w:pPr>
              <w:ind w:leftChars="-17" w:left="-36"/>
              <w:jc w:val="left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55DC1880" w14:textId="77777777" w:rsidR="006C6406" w:rsidRPr="005970B1" w:rsidRDefault="006C6406" w:rsidP="006C6406">
            <w:pPr>
              <w:ind w:leftChars="-17" w:left="-36"/>
              <w:jc w:val="left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77A4CE0C" w14:textId="77777777" w:rsidR="006C6406" w:rsidRPr="005970B1" w:rsidRDefault="006C6406" w:rsidP="006C6406">
            <w:pPr>
              <w:ind w:leftChars="-17" w:left="-36"/>
              <w:jc w:val="left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0881A39D" w14:textId="77777777" w:rsidR="006C6406" w:rsidRPr="005970B1" w:rsidRDefault="006C6406" w:rsidP="006C6406">
            <w:pPr>
              <w:ind w:leftChars="-17" w:left="-36"/>
              <w:jc w:val="left"/>
              <w:rPr>
                <w:rFonts w:ascii="Trebuchet MS" w:hAnsi="Trebuchet MS" w:cs="Arial"/>
              </w:rPr>
            </w:pPr>
          </w:p>
        </w:tc>
      </w:tr>
      <w:tr w:rsidR="006C6406" w:rsidRPr="005970B1" w14:paraId="285A7B6F" w14:textId="77777777" w:rsidTr="00F67B0C">
        <w:trPr>
          <w:cantSplit/>
          <w:trHeight w:val="420"/>
          <w:jc w:val="center"/>
        </w:trPr>
        <w:tc>
          <w:tcPr>
            <w:tcW w:w="221" w:type="dxa"/>
            <w:vAlign w:val="center"/>
          </w:tcPr>
          <w:p w14:paraId="59EE2A46" w14:textId="572B4788" w:rsidR="006C6406" w:rsidRPr="005970B1" w:rsidRDefault="006C6406" w:rsidP="006C6406">
            <w:pPr>
              <w:ind w:leftChars="-17" w:left="-36"/>
              <w:jc w:val="left"/>
              <w:rPr>
                <w:rFonts w:ascii="Trebuchet MS" w:hAnsi="Trebuchet MS" w:cs="Arial"/>
              </w:rPr>
            </w:pPr>
            <w:r>
              <w:rPr>
                <w:rFonts w:ascii="Trebuchet MS" w:hAnsi="Trebuchet MS" w:cs="Arial" w:hint="eastAsia"/>
              </w:rPr>
              <w:t>P</w:t>
            </w:r>
          </w:p>
        </w:tc>
        <w:tc>
          <w:tcPr>
            <w:tcW w:w="222" w:type="dxa"/>
            <w:vAlign w:val="center"/>
          </w:tcPr>
          <w:p w14:paraId="20D8B525" w14:textId="32640B7E" w:rsidR="006C6406" w:rsidRPr="005970B1" w:rsidRDefault="006C6406" w:rsidP="006C6406">
            <w:pPr>
              <w:ind w:leftChars="-17" w:left="-36"/>
              <w:jc w:val="left"/>
              <w:rPr>
                <w:rFonts w:ascii="Trebuchet MS" w:hAnsi="Trebuchet MS" w:cs="Arial"/>
              </w:rPr>
            </w:pPr>
            <w:r>
              <w:rPr>
                <w:rFonts w:ascii="Trebuchet MS" w:hAnsi="Trebuchet MS" w:cs="Arial" w:hint="eastAsia"/>
              </w:rPr>
              <w:t>l</w:t>
            </w:r>
          </w:p>
        </w:tc>
        <w:tc>
          <w:tcPr>
            <w:tcW w:w="222" w:type="dxa"/>
            <w:vAlign w:val="center"/>
          </w:tcPr>
          <w:p w14:paraId="34AA0DA1" w14:textId="4319A782" w:rsidR="006C6406" w:rsidRPr="005970B1" w:rsidRDefault="006C6406" w:rsidP="006C6406">
            <w:pPr>
              <w:ind w:leftChars="-17" w:left="-36"/>
              <w:jc w:val="left"/>
              <w:rPr>
                <w:rFonts w:ascii="Trebuchet MS" w:hAnsi="Trebuchet MS" w:cs="Arial"/>
              </w:rPr>
            </w:pPr>
            <w:r>
              <w:rPr>
                <w:rFonts w:ascii="Trebuchet MS" w:hAnsi="Trebuchet MS" w:cs="Arial" w:hint="eastAsia"/>
              </w:rPr>
              <w:t>s</w:t>
            </w:r>
          </w:p>
        </w:tc>
        <w:tc>
          <w:tcPr>
            <w:tcW w:w="222" w:type="dxa"/>
            <w:vAlign w:val="center"/>
          </w:tcPr>
          <w:p w14:paraId="7AD9B45F" w14:textId="77777777" w:rsidR="006C6406" w:rsidRPr="005970B1" w:rsidRDefault="006C6406" w:rsidP="006C6406">
            <w:pPr>
              <w:ind w:leftChars="-17" w:left="-36"/>
              <w:jc w:val="left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0CE9AD61" w14:textId="4A3BEBAF" w:rsidR="006C6406" w:rsidRPr="005970B1" w:rsidRDefault="006C6406" w:rsidP="006C6406">
            <w:pPr>
              <w:ind w:leftChars="-17" w:left="-36"/>
              <w:jc w:val="center"/>
              <w:rPr>
                <w:rFonts w:ascii="Trebuchet MS" w:hAnsi="Trebuchet MS" w:cs="Arial"/>
              </w:rPr>
            </w:pPr>
            <w:proofErr w:type="spellStart"/>
            <w:r>
              <w:rPr>
                <w:rFonts w:ascii="Trebuchet MS" w:hAnsi="Trebuchet MS" w:cs="Arial" w:hint="eastAsia"/>
              </w:rPr>
              <w:t>i</w:t>
            </w:r>
            <w:proofErr w:type="spellEnd"/>
          </w:p>
        </w:tc>
        <w:tc>
          <w:tcPr>
            <w:tcW w:w="222" w:type="dxa"/>
            <w:vAlign w:val="center"/>
          </w:tcPr>
          <w:p w14:paraId="7BAD284B" w14:textId="77CD8105" w:rsidR="006C6406" w:rsidRPr="005970B1" w:rsidRDefault="006C6406" w:rsidP="006C6406">
            <w:pPr>
              <w:ind w:leftChars="-17" w:left="-36"/>
              <w:jc w:val="center"/>
              <w:rPr>
                <w:rFonts w:ascii="Trebuchet MS" w:hAnsi="Trebuchet MS" w:cs="Arial"/>
              </w:rPr>
            </w:pPr>
            <w:r>
              <w:rPr>
                <w:rFonts w:ascii="Trebuchet MS" w:hAnsi="Trebuchet MS" w:cs="Arial" w:hint="eastAsia"/>
              </w:rPr>
              <w:t>n</w:t>
            </w:r>
          </w:p>
        </w:tc>
        <w:tc>
          <w:tcPr>
            <w:tcW w:w="222" w:type="dxa"/>
            <w:vAlign w:val="center"/>
          </w:tcPr>
          <w:p w14:paraId="3CEFBF14" w14:textId="21DBA4F7" w:rsidR="006C6406" w:rsidRPr="005970B1" w:rsidRDefault="006C6406" w:rsidP="006C6406">
            <w:pPr>
              <w:ind w:leftChars="-17" w:left="-36"/>
              <w:jc w:val="center"/>
              <w:rPr>
                <w:rFonts w:ascii="Trebuchet MS" w:hAnsi="Trebuchet MS" w:cs="Arial"/>
              </w:rPr>
            </w:pPr>
            <w:r>
              <w:rPr>
                <w:rFonts w:ascii="Trebuchet MS" w:hAnsi="Trebuchet MS" w:cs="Arial" w:hint="eastAsia"/>
              </w:rPr>
              <w:t>p</w:t>
            </w:r>
          </w:p>
        </w:tc>
        <w:tc>
          <w:tcPr>
            <w:tcW w:w="222" w:type="dxa"/>
            <w:vAlign w:val="center"/>
          </w:tcPr>
          <w:p w14:paraId="54824997" w14:textId="02544CDC" w:rsidR="006C6406" w:rsidRPr="005970B1" w:rsidRDefault="006C6406" w:rsidP="006C6406">
            <w:pPr>
              <w:ind w:leftChars="-17" w:left="-36"/>
              <w:jc w:val="center"/>
              <w:rPr>
                <w:rFonts w:ascii="Trebuchet MS" w:hAnsi="Trebuchet MS" w:cs="Arial"/>
              </w:rPr>
            </w:pPr>
            <w:r>
              <w:rPr>
                <w:rFonts w:ascii="Trebuchet MS" w:hAnsi="Trebuchet MS" w:cs="Arial" w:hint="eastAsia"/>
              </w:rPr>
              <w:t>u</w:t>
            </w:r>
          </w:p>
        </w:tc>
        <w:tc>
          <w:tcPr>
            <w:tcW w:w="221" w:type="dxa"/>
            <w:vAlign w:val="center"/>
          </w:tcPr>
          <w:p w14:paraId="254E1234" w14:textId="77153F14" w:rsidR="006C6406" w:rsidRPr="005970B1" w:rsidRDefault="006C6406" w:rsidP="006C6406">
            <w:pPr>
              <w:ind w:leftChars="-17" w:left="-36"/>
              <w:jc w:val="center"/>
              <w:rPr>
                <w:rFonts w:ascii="Trebuchet MS" w:hAnsi="Trebuchet MS" w:cs="Arial"/>
              </w:rPr>
            </w:pPr>
            <w:r>
              <w:rPr>
                <w:rFonts w:ascii="Trebuchet MS" w:hAnsi="Trebuchet MS" w:cs="Arial" w:hint="eastAsia"/>
              </w:rPr>
              <w:t>t</w:t>
            </w:r>
          </w:p>
        </w:tc>
        <w:tc>
          <w:tcPr>
            <w:tcW w:w="222" w:type="dxa"/>
            <w:vAlign w:val="center"/>
          </w:tcPr>
          <w:p w14:paraId="3F1D2165" w14:textId="77777777" w:rsidR="006C6406" w:rsidRPr="005970B1" w:rsidRDefault="006C6406" w:rsidP="006C6406">
            <w:pPr>
              <w:ind w:leftChars="-17" w:left="-36"/>
              <w:jc w:val="center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5B96E4A0" w14:textId="0521D417" w:rsidR="006C6406" w:rsidRPr="005970B1" w:rsidRDefault="006C6406" w:rsidP="006C6406">
            <w:pPr>
              <w:ind w:leftChars="-17" w:left="-36"/>
              <w:jc w:val="center"/>
              <w:rPr>
                <w:rFonts w:ascii="Trebuchet MS" w:hAnsi="Trebuchet MS" w:cs="Arial"/>
              </w:rPr>
            </w:pPr>
            <w:r>
              <w:rPr>
                <w:rFonts w:ascii="Trebuchet MS" w:hAnsi="Trebuchet MS" w:cs="Arial" w:hint="eastAsia"/>
              </w:rPr>
              <w:t>t</w:t>
            </w:r>
          </w:p>
        </w:tc>
        <w:tc>
          <w:tcPr>
            <w:tcW w:w="222" w:type="dxa"/>
            <w:vAlign w:val="center"/>
          </w:tcPr>
          <w:p w14:paraId="46CDAC29" w14:textId="7DD21718" w:rsidR="006C6406" w:rsidRPr="005970B1" w:rsidRDefault="006C6406" w:rsidP="006C6406">
            <w:pPr>
              <w:ind w:leftChars="-17" w:left="-36"/>
              <w:jc w:val="left"/>
              <w:rPr>
                <w:rFonts w:ascii="Trebuchet MS" w:hAnsi="Trebuchet MS" w:cs="Arial"/>
              </w:rPr>
            </w:pPr>
            <w:r>
              <w:rPr>
                <w:rFonts w:ascii="Trebuchet MS" w:hAnsi="Trebuchet MS" w:cs="Arial" w:hint="eastAsia"/>
              </w:rPr>
              <w:t>o</w:t>
            </w:r>
          </w:p>
        </w:tc>
        <w:tc>
          <w:tcPr>
            <w:tcW w:w="222" w:type="dxa"/>
            <w:vAlign w:val="center"/>
          </w:tcPr>
          <w:p w14:paraId="5B527929" w14:textId="7FCD0261" w:rsidR="006C6406" w:rsidRPr="005970B1" w:rsidRDefault="006C6406" w:rsidP="006C6406">
            <w:pPr>
              <w:ind w:leftChars="-17" w:left="-36"/>
              <w:jc w:val="left"/>
              <w:rPr>
                <w:rFonts w:ascii="Trebuchet MS" w:hAnsi="Trebuchet MS" w:cs="Arial"/>
              </w:rPr>
            </w:pPr>
            <w:r>
              <w:rPr>
                <w:rFonts w:ascii="Trebuchet MS" w:hAnsi="Trebuchet MS" w:cs="Arial" w:hint="eastAsia"/>
              </w:rPr>
              <w:t>p</w:t>
            </w:r>
          </w:p>
        </w:tc>
        <w:tc>
          <w:tcPr>
            <w:tcW w:w="222" w:type="dxa"/>
            <w:vAlign w:val="center"/>
          </w:tcPr>
          <w:p w14:paraId="05FEF2B0" w14:textId="76E13D71" w:rsidR="006C6406" w:rsidRPr="005970B1" w:rsidRDefault="006C6406" w:rsidP="006C6406">
            <w:pPr>
              <w:ind w:leftChars="-17" w:left="-36"/>
              <w:jc w:val="center"/>
              <w:rPr>
                <w:rFonts w:ascii="Trebuchet MS" w:hAnsi="Trebuchet MS" w:cs="Arial"/>
              </w:rPr>
            </w:pPr>
            <w:r>
              <w:rPr>
                <w:rFonts w:ascii="Trebuchet MS" w:hAnsi="Trebuchet MS" w:cs="Arial" w:hint="eastAsia"/>
              </w:rPr>
              <w:t>-</w:t>
            </w:r>
          </w:p>
        </w:tc>
        <w:tc>
          <w:tcPr>
            <w:tcW w:w="222" w:type="dxa"/>
            <w:vAlign w:val="center"/>
          </w:tcPr>
          <w:p w14:paraId="20B106C8" w14:textId="39FF2225" w:rsidR="006C6406" w:rsidRPr="005970B1" w:rsidRDefault="006C6406" w:rsidP="006C6406">
            <w:pPr>
              <w:ind w:leftChars="-17" w:left="-36"/>
              <w:jc w:val="left"/>
              <w:rPr>
                <w:rFonts w:ascii="Trebuchet MS" w:hAnsi="Trebuchet MS" w:cs="Arial"/>
              </w:rPr>
            </w:pPr>
            <w:r>
              <w:rPr>
                <w:rFonts w:ascii="Trebuchet MS" w:hAnsi="Trebuchet MS" w:cs="Arial" w:hint="eastAsia"/>
              </w:rPr>
              <w:t>u</w:t>
            </w:r>
          </w:p>
        </w:tc>
        <w:tc>
          <w:tcPr>
            <w:tcW w:w="222" w:type="dxa"/>
            <w:vAlign w:val="center"/>
          </w:tcPr>
          <w:p w14:paraId="425DED04" w14:textId="0BCDB64B" w:rsidR="006C6406" w:rsidRPr="005970B1" w:rsidRDefault="006C6406" w:rsidP="006C6406">
            <w:pPr>
              <w:ind w:leftChars="-17" w:left="-36"/>
              <w:jc w:val="left"/>
              <w:rPr>
                <w:rFonts w:ascii="Trebuchet MS" w:hAnsi="Trebuchet MS" w:cs="Arial"/>
              </w:rPr>
            </w:pPr>
            <w:r>
              <w:rPr>
                <w:rFonts w:ascii="Trebuchet MS" w:hAnsi="Trebuchet MS" w:cs="Arial" w:hint="eastAsia"/>
              </w:rPr>
              <w:t>p</w:t>
            </w:r>
          </w:p>
        </w:tc>
      </w:tr>
      <w:tr w:rsidR="006C6406" w:rsidRPr="005970B1" w14:paraId="001626DA" w14:textId="77777777" w:rsidTr="00F67B0C">
        <w:trPr>
          <w:cantSplit/>
          <w:trHeight w:val="420"/>
          <w:jc w:val="center"/>
        </w:trPr>
        <w:tc>
          <w:tcPr>
            <w:tcW w:w="221" w:type="dxa"/>
            <w:vAlign w:val="center"/>
          </w:tcPr>
          <w:p w14:paraId="323E2804" w14:textId="6DD70E58" w:rsidR="006C6406" w:rsidRPr="005970B1" w:rsidRDefault="006C6406" w:rsidP="006C6406">
            <w:pPr>
              <w:ind w:leftChars="-17" w:left="-36"/>
              <w:jc w:val="left"/>
              <w:rPr>
                <w:rFonts w:ascii="Trebuchet MS" w:hAnsi="Trebuchet MS" w:cs="Arial"/>
              </w:rPr>
            </w:pPr>
            <w:r>
              <w:rPr>
                <w:rFonts w:ascii="Trebuchet MS" w:hAnsi="Trebuchet MS" w:cs="Arial" w:hint="eastAsia"/>
              </w:rPr>
              <w:t>P</w:t>
            </w:r>
            <w:r w:rsidRPr="008C08D9">
              <w:rPr>
                <w:rFonts w:ascii="Trebuchet MS" w:hAnsi="Trebuchet MS" w:cs="Arial"/>
              </w:rPr>
              <w:t xml:space="preserve">  </w:t>
            </w:r>
          </w:p>
        </w:tc>
        <w:tc>
          <w:tcPr>
            <w:tcW w:w="222" w:type="dxa"/>
            <w:vAlign w:val="center"/>
          </w:tcPr>
          <w:p w14:paraId="1592015D" w14:textId="6E4E4186" w:rsidR="006C6406" w:rsidRPr="005970B1" w:rsidRDefault="006C6406" w:rsidP="006C6406">
            <w:pPr>
              <w:ind w:leftChars="-17" w:left="-36"/>
              <w:jc w:val="left"/>
              <w:rPr>
                <w:rFonts w:ascii="Trebuchet MS" w:hAnsi="Trebuchet MS" w:cs="Arial"/>
              </w:rPr>
            </w:pPr>
            <w:r>
              <w:rPr>
                <w:rFonts w:ascii="Trebuchet MS" w:hAnsi="Trebuchet MS" w:cs="Arial" w:hint="eastAsia"/>
              </w:rPr>
              <w:t>I</w:t>
            </w:r>
          </w:p>
        </w:tc>
        <w:tc>
          <w:tcPr>
            <w:tcW w:w="222" w:type="dxa"/>
            <w:vAlign w:val="center"/>
          </w:tcPr>
          <w:p w14:paraId="1D4B1372" w14:textId="4B349FC0" w:rsidR="006C6406" w:rsidRPr="005970B1" w:rsidRDefault="006C6406" w:rsidP="006C6406">
            <w:pPr>
              <w:ind w:leftChars="-17" w:left="-36"/>
              <w:jc w:val="left"/>
              <w:rPr>
                <w:rFonts w:ascii="Trebuchet MS" w:hAnsi="Trebuchet MS" w:cs="Arial"/>
              </w:rPr>
            </w:pPr>
            <w:r>
              <w:rPr>
                <w:rFonts w:ascii="Trebuchet MS" w:hAnsi="Trebuchet MS" w:cs="Arial" w:hint="eastAsia"/>
              </w:rPr>
              <w:t>N</w:t>
            </w:r>
          </w:p>
        </w:tc>
        <w:tc>
          <w:tcPr>
            <w:tcW w:w="222" w:type="dxa"/>
            <w:vAlign w:val="center"/>
          </w:tcPr>
          <w:p w14:paraId="6435BAE7" w14:textId="3CE15C25" w:rsidR="006C6406" w:rsidRPr="005970B1" w:rsidRDefault="006C6406" w:rsidP="006C6406">
            <w:pPr>
              <w:ind w:leftChars="-17" w:left="-36"/>
              <w:jc w:val="left"/>
              <w:rPr>
                <w:rFonts w:ascii="Trebuchet MS" w:hAnsi="Trebuchet MS" w:cs="Arial"/>
              </w:rPr>
            </w:pPr>
            <w:r>
              <w:rPr>
                <w:rFonts w:ascii="Trebuchet MS" w:hAnsi="Trebuchet MS" w:cs="Arial" w:hint="eastAsia"/>
              </w:rPr>
              <w:t>,</w:t>
            </w:r>
          </w:p>
        </w:tc>
        <w:tc>
          <w:tcPr>
            <w:tcW w:w="222" w:type="dxa"/>
            <w:vAlign w:val="center"/>
          </w:tcPr>
          <w:p w14:paraId="7C501C7C" w14:textId="2C98D7A7" w:rsidR="006C6406" w:rsidRPr="005970B1" w:rsidRDefault="006C6406" w:rsidP="006C6406">
            <w:pPr>
              <w:ind w:leftChars="-17" w:left="-36"/>
              <w:jc w:val="center"/>
              <w:rPr>
                <w:rFonts w:ascii="Trebuchet MS" w:hAnsi="Trebuchet MS" w:cs="Arial"/>
              </w:rPr>
            </w:pPr>
            <w:r>
              <w:rPr>
                <w:rFonts w:ascii="Trebuchet MS" w:hAnsi="Trebuchet MS" w:cs="Arial" w:hint="eastAsia"/>
              </w:rPr>
              <w:t>e</w:t>
            </w:r>
          </w:p>
        </w:tc>
        <w:tc>
          <w:tcPr>
            <w:tcW w:w="222" w:type="dxa"/>
            <w:vAlign w:val="center"/>
          </w:tcPr>
          <w:p w14:paraId="2861C8D2" w14:textId="7E95DDD5" w:rsidR="006C6406" w:rsidRPr="005970B1" w:rsidRDefault="006C6406" w:rsidP="006C6406">
            <w:pPr>
              <w:ind w:leftChars="-17" w:left="-36"/>
              <w:jc w:val="center"/>
              <w:rPr>
                <w:rFonts w:ascii="Trebuchet MS" w:hAnsi="Trebuchet MS" w:cs="Arial"/>
              </w:rPr>
            </w:pPr>
            <w:r>
              <w:rPr>
                <w:rFonts w:ascii="Trebuchet MS" w:hAnsi="Trebuchet MS" w:cs="Arial" w:hint="eastAsia"/>
              </w:rPr>
              <w:t>n</w:t>
            </w:r>
          </w:p>
        </w:tc>
        <w:tc>
          <w:tcPr>
            <w:tcW w:w="222" w:type="dxa"/>
            <w:vAlign w:val="center"/>
          </w:tcPr>
          <w:p w14:paraId="4A61D8DC" w14:textId="566C2F1C" w:rsidR="006C6406" w:rsidRPr="005970B1" w:rsidRDefault="006C6406" w:rsidP="006C6406">
            <w:pPr>
              <w:ind w:leftChars="-17" w:left="-36"/>
              <w:jc w:val="center"/>
              <w:rPr>
                <w:rFonts w:ascii="Trebuchet MS" w:hAnsi="Trebuchet MS" w:cs="Arial"/>
              </w:rPr>
            </w:pPr>
            <w:r>
              <w:rPr>
                <w:rFonts w:ascii="Trebuchet MS" w:hAnsi="Trebuchet MS" w:cs="Arial" w:hint="eastAsia"/>
              </w:rPr>
              <w:t>d</w:t>
            </w:r>
          </w:p>
        </w:tc>
        <w:tc>
          <w:tcPr>
            <w:tcW w:w="222" w:type="dxa"/>
            <w:vAlign w:val="center"/>
          </w:tcPr>
          <w:p w14:paraId="26C94F15" w14:textId="77777777" w:rsidR="006C6406" w:rsidRPr="005970B1" w:rsidRDefault="006C6406" w:rsidP="006C6406">
            <w:pPr>
              <w:ind w:leftChars="-17" w:left="-36"/>
              <w:jc w:val="center"/>
              <w:rPr>
                <w:rFonts w:ascii="Trebuchet MS" w:hAnsi="Trebuchet MS" w:cs="Arial"/>
              </w:rPr>
            </w:pPr>
          </w:p>
        </w:tc>
        <w:tc>
          <w:tcPr>
            <w:tcW w:w="221" w:type="dxa"/>
            <w:vAlign w:val="center"/>
          </w:tcPr>
          <w:p w14:paraId="13EBA655" w14:textId="0F583365" w:rsidR="006C6406" w:rsidRPr="005970B1" w:rsidRDefault="006C6406" w:rsidP="006C6406">
            <w:pPr>
              <w:ind w:leftChars="-17" w:left="-36"/>
              <w:jc w:val="center"/>
              <w:rPr>
                <w:rFonts w:ascii="Trebuchet MS" w:hAnsi="Trebuchet MS" w:cs="Arial"/>
              </w:rPr>
            </w:pPr>
            <w:r>
              <w:rPr>
                <w:rFonts w:ascii="Trebuchet MS" w:hAnsi="Trebuchet MS" w:cs="Arial" w:hint="eastAsia"/>
              </w:rPr>
              <w:t>w</w:t>
            </w:r>
          </w:p>
        </w:tc>
        <w:tc>
          <w:tcPr>
            <w:tcW w:w="222" w:type="dxa"/>
            <w:vAlign w:val="center"/>
          </w:tcPr>
          <w:p w14:paraId="5258CC37" w14:textId="45B86496" w:rsidR="006C6406" w:rsidRPr="005970B1" w:rsidRDefault="006C6406" w:rsidP="006C6406">
            <w:pPr>
              <w:ind w:leftChars="-17" w:left="-36"/>
              <w:jc w:val="center"/>
              <w:rPr>
                <w:rFonts w:ascii="Trebuchet MS" w:hAnsi="Trebuchet MS" w:cs="Arial"/>
              </w:rPr>
            </w:pPr>
            <w:proofErr w:type="spellStart"/>
            <w:r>
              <w:rPr>
                <w:rFonts w:ascii="Trebuchet MS" w:hAnsi="Trebuchet MS" w:cs="Arial" w:hint="eastAsia"/>
              </w:rPr>
              <w:t>i</w:t>
            </w:r>
            <w:proofErr w:type="spellEnd"/>
          </w:p>
        </w:tc>
        <w:tc>
          <w:tcPr>
            <w:tcW w:w="222" w:type="dxa"/>
            <w:vAlign w:val="center"/>
          </w:tcPr>
          <w:p w14:paraId="339F42CE" w14:textId="4DF79F7D" w:rsidR="006C6406" w:rsidRPr="005970B1" w:rsidRDefault="006C6406" w:rsidP="006C6406">
            <w:pPr>
              <w:ind w:leftChars="-17" w:left="-36"/>
              <w:jc w:val="center"/>
              <w:rPr>
                <w:rFonts w:ascii="Trebuchet MS" w:hAnsi="Trebuchet MS" w:cs="Arial"/>
              </w:rPr>
            </w:pPr>
            <w:r>
              <w:rPr>
                <w:rFonts w:ascii="Trebuchet MS" w:hAnsi="Trebuchet MS" w:cs="Arial" w:hint="eastAsia"/>
              </w:rPr>
              <w:t>t</w:t>
            </w:r>
          </w:p>
        </w:tc>
        <w:tc>
          <w:tcPr>
            <w:tcW w:w="222" w:type="dxa"/>
            <w:vAlign w:val="center"/>
          </w:tcPr>
          <w:p w14:paraId="7FD2B718" w14:textId="2FAE65D0" w:rsidR="006C6406" w:rsidRPr="005970B1" w:rsidRDefault="006C6406" w:rsidP="006C6406">
            <w:pPr>
              <w:ind w:leftChars="-17" w:left="-36"/>
              <w:jc w:val="left"/>
              <w:rPr>
                <w:rFonts w:ascii="Trebuchet MS" w:hAnsi="Trebuchet MS" w:cs="Arial"/>
              </w:rPr>
            </w:pPr>
            <w:r>
              <w:rPr>
                <w:rFonts w:ascii="Trebuchet MS" w:hAnsi="Trebuchet MS" w:cs="Arial" w:hint="eastAsia"/>
              </w:rPr>
              <w:t>h</w:t>
            </w:r>
          </w:p>
        </w:tc>
        <w:tc>
          <w:tcPr>
            <w:tcW w:w="222" w:type="dxa"/>
            <w:vAlign w:val="center"/>
          </w:tcPr>
          <w:p w14:paraId="51C700E3" w14:textId="77777777" w:rsidR="006C6406" w:rsidRPr="005970B1" w:rsidRDefault="006C6406" w:rsidP="006C6406">
            <w:pPr>
              <w:ind w:leftChars="-17" w:left="-36"/>
              <w:jc w:val="left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5A79F754" w14:textId="5084A983" w:rsidR="006C6406" w:rsidRPr="005970B1" w:rsidRDefault="006C6406" w:rsidP="006C6406">
            <w:pPr>
              <w:jc w:val="left"/>
              <w:rPr>
                <w:rFonts w:ascii="Trebuchet MS" w:hAnsi="Trebuchet MS" w:cs="Arial"/>
              </w:rPr>
            </w:pPr>
            <w:r>
              <w:rPr>
                <w:rFonts w:ascii="Trebuchet MS" w:hAnsi="Trebuchet MS" w:cs="Arial" w:hint="eastAsia"/>
              </w:rPr>
              <w:t>#</w:t>
            </w:r>
          </w:p>
        </w:tc>
        <w:tc>
          <w:tcPr>
            <w:tcW w:w="222" w:type="dxa"/>
            <w:vAlign w:val="center"/>
          </w:tcPr>
          <w:p w14:paraId="14123CD1" w14:textId="77777777" w:rsidR="006C6406" w:rsidRPr="005970B1" w:rsidRDefault="006C6406" w:rsidP="006C6406">
            <w:pPr>
              <w:ind w:leftChars="-17" w:left="-36"/>
              <w:jc w:val="left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1AB3D59A" w14:textId="77777777" w:rsidR="006C6406" w:rsidRPr="005970B1" w:rsidRDefault="006C6406" w:rsidP="006C6406">
            <w:pPr>
              <w:ind w:leftChars="-17" w:left="-36"/>
              <w:jc w:val="left"/>
              <w:rPr>
                <w:rFonts w:ascii="Trebuchet MS" w:hAnsi="Trebuchet MS" w:cs="Arial"/>
              </w:rPr>
            </w:pPr>
          </w:p>
        </w:tc>
      </w:tr>
      <w:tr w:rsidR="006C6406" w:rsidRPr="005970B1" w14:paraId="1888D6C5" w14:textId="77777777" w:rsidTr="00F67B0C">
        <w:trPr>
          <w:cantSplit/>
          <w:trHeight w:val="420"/>
          <w:jc w:val="center"/>
        </w:trPr>
        <w:tc>
          <w:tcPr>
            <w:tcW w:w="221" w:type="dxa"/>
            <w:vAlign w:val="center"/>
          </w:tcPr>
          <w:p w14:paraId="6CDD2B9F" w14:textId="71090537" w:rsidR="006C6406" w:rsidRPr="005970B1" w:rsidRDefault="006C6406" w:rsidP="006C6406">
            <w:pPr>
              <w:ind w:leftChars="-17" w:left="-36"/>
              <w:jc w:val="center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7BDF55F7" w14:textId="78CD24C8" w:rsidR="006C6406" w:rsidRPr="005970B1" w:rsidRDefault="006C6406" w:rsidP="006C6406">
            <w:pPr>
              <w:ind w:leftChars="-17" w:left="-36"/>
              <w:jc w:val="center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41F1DF3D" w14:textId="04923A24" w:rsidR="006C6406" w:rsidRPr="005970B1" w:rsidRDefault="006C6406" w:rsidP="006C6406">
            <w:pPr>
              <w:ind w:leftChars="-17" w:left="-36"/>
              <w:jc w:val="left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770E0066" w14:textId="4CD0E29B" w:rsidR="006C6406" w:rsidRPr="005970B1" w:rsidRDefault="006C6406" w:rsidP="006C6406">
            <w:pPr>
              <w:ind w:leftChars="-17" w:left="-36"/>
              <w:jc w:val="left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6F322FB4" w14:textId="77777777" w:rsidR="006C6406" w:rsidRPr="005970B1" w:rsidRDefault="006C6406" w:rsidP="006C6406">
            <w:pPr>
              <w:ind w:leftChars="-17" w:left="-36"/>
              <w:jc w:val="left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735D06E5" w14:textId="6C59D1C2" w:rsidR="006C6406" w:rsidRPr="005970B1" w:rsidRDefault="006C6406" w:rsidP="006C6406">
            <w:pPr>
              <w:ind w:leftChars="-17" w:left="-36"/>
              <w:jc w:val="left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52DE7ECB" w14:textId="2D1A7DD3" w:rsidR="006C6406" w:rsidRPr="005970B1" w:rsidRDefault="006C6406" w:rsidP="006C6406">
            <w:pPr>
              <w:ind w:leftChars="-17" w:left="-36"/>
              <w:jc w:val="left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3CB31879" w14:textId="028E6DE4" w:rsidR="006C6406" w:rsidRPr="005970B1" w:rsidRDefault="006C6406" w:rsidP="006C6406">
            <w:pPr>
              <w:ind w:leftChars="-17" w:left="-36"/>
              <w:jc w:val="left"/>
              <w:rPr>
                <w:rFonts w:ascii="Trebuchet MS" w:hAnsi="Trebuchet MS" w:cs="Arial"/>
              </w:rPr>
            </w:pPr>
          </w:p>
        </w:tc>
        <w:tc>
          <w:tcPr>
            <w:tcW w:w="221" w:type="dxa"/>
            <w:vAlign w:val="center"/>
          </w:tcPr>
          <w:p w14:paraId="3DBEB4EC" w14:textId="5A798273" w:rsidR="006C6406" w:rsidRPr="005970B1" w:rsidRDefault="006C6406" w:rsidP="006C6406">
            <w:pPr>
              <w:ind w:leftChars="-17" w:left="-36"/>
              <w:jc w:val="left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582F88D7" w14:textId="77777777" w:rsidR="006C6406" w:rsidRPr="005970B1" w:rsidRDefault="006C6406" w:rsidP="006C6406">
            <w:pPr>
              <w:ind w:leftChars="-17" w:left="-36"/>
              <w:jc w:val="left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32A18868" w14:textId="765FF651" w:rsidR="006C6406" w:rsidRPr="005970B1" w:rsidRDefault="006C6406" w:rsidP="006C6406">
            <w:pPr>
              <w:ind w:leftChars="-17" w:left="-36"/>
              <w:jc w:val="left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79FAD19F" w14:textId="0AE460BD" w:rsidR="006C6406" w:rsidRPr="005970B1" w:rsidRDefault="006C6406" w:rsidP="006C6406">
            <w:pPr>
              <w:ind w:leftChars="-17" w:left="-36"/>
              <w:jc w:val="left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2648CAC8" w14:textId="0B3BA98E" w:rsidR="006C6406" w:rsidRPr="005970B1" w:rsidRDefault="006C6406" w:rsidP="006C6406">
            <w:pPr>
              <w:ind w:leftChars="-17" w:left="-36"/>
              <w:jc w:val="left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5198249C" w14:textId="0C67F556" w:rsidR="006C6406" w:rsidRPr="005970B1" w:rsidRDefault="006C6406" w:rsidP="006C6406">
            <w:pPr>
              <w:ind w:leftChars="-17" w:left="-36"/>
              <w:jc w:val="left"/>
              <w:rPr>
                <w:rFonts w:ascii="Trebuchet MS" w:hAnsi="Trebuchet MS" w:cs="Arial"/>
              </w:rPr>
            </w:pPr>
          </w:p>
        </w:tc>
        <w:tc>
          <w:tcPr>
            <w:tcW w:w="444" w:type="dxa"/>
            <w:gridSpan w:val="2"/>
            <w:vAlign w:val="center"/>
          </w:tcPr>
          <w:p w14:paraId="54C1593A" w14:textId="77777777" w:rsidR="006C6406" w:rsidRPr="005970B1" w:rsidRDefault="006C6406" w:rsidP="006C6406">
            <w:pPr>
              <w:ind w:leftChars="-17" w:left="-36"/>
              <w:jc w:val="left"/>
              <w:rPr>
                <w:rFonts w:ascii="Trebuchet MS" w:hAnsi="Trebuchet MS" w:cs="Arial"/>
              </w:rPr>
            </w:pPr>
          </w:p>
        </w:tc>
      </w:tr>
    </w:tbl>
    <w:p w14:paraId="3886C0B5" w14:textId="697B9681" w:rsidR="006C6406" w:rsidRPr="006C6406" w:rsidRDefault="006C6406" w:rsidP="00E920EF">
      <w:pPr>
        <w:numPr>
          <w:ilvl w:val="0"/>
          <w:numId w:val="12"/>
        </w:numPr>
        <w:spacing w:beforeLines="50" w:before="174" w:afterLines="50" w:after="174"/>
        <w:rPr>
          <w:rFonts w:ascii="Trebuchet MS" w:hAnsi="Trebuchet MS" w:cs="Arial"/>
          <w:noProof/>
          <w:sz w:val="20"/>
        </w:rPr>
      </w:pPr>
      <w:r w:rsidRPr="006C6406">
        <w:rPr>
          <w:rFonts w:ascii="Trebuchet MS" w:hAnsi="Trebuchet MS" w:cs="Arial" w:hint="eastAsia"/>
          <w:noProof/>
          <w:sz w:val="20"/>
        </w:rPr>
        <w:t>Enter the top-up PIN printed on the voucher and press the</w:t>
      </w:r>
      <w:r w:rsidRPr="006C6406">
        <w:rPr>
          <w:rFonts w:ascii="Trebuchet MS" w:hAnsi="Trebuchet MS" w:cs="Arial" w:hint="eastAsia"/>
          <w:b/>
          <w:bCs/>
          <w:noProof/>
          <w:sz w:val="20"/>
        </w:rPr>
        <w:t xml:space="preserve"> </w:t>
      </w:r>
      <w:r w:rsidRPr="006C6406">
        <w:rPr>
          <w:rFonts w:ascii="Trebuchet MS" w:hAnsi="Trebuchet MS" w:cs="Arial"/>
          <w:b/>
          <w:bCs/>
          <w:noProof/>
          <w:sz w:val="20"/>
        </w:rPr>
        <w:t xml:space="preserve">[#] </w:t>
      </w:r>
      <w:r w:rsidRPr="006C6406">
        <w:rPr>
          <w:rFonts w:ascii="Trebuchet MS" w:hAnsi="Trebuchet MS" w:cs="Arial"/>
          <w:noProof/>
          <w:sz w:val="20"/>
        </w:rPr>
        <w:t>button.</w:t>
      </w:r>
      <w:r w:rsidRPr="006C6406">
        <w:rPr>
          <w:rFonts w:ascii="Trebuchet MS" w:hAnsi="Trebuchet MS" w:cs="Arial" w:hint="eastAsia"/>
          <w:noProof/>
          <w:sz w:val="20"/>
        </w:rPr>
        <w:t xml:space="preserve"> </w:t>
      </w:r>
      <w:r w:rsidRPr="006C6406">
        <w:rPr>
          <w:rFonts w:ascii="Trebuchet MS" w:hAnsi="Trebuchet MS" w:cs="Arial"/>
          <w:noProof/>
          <w:sz w:val="20"/>
        </w:rPr>
        <w:t>It’s the same that,</w:t>
      </w:r>
      <w:r>
        <w:rPr>
          <w:rFonts w:ascii="Trebuchet MS" w:hAnsi="Trebuchet MS" w:cs="Arial"/>
          <w:noProof/>
          <w:sz w:val="20"/>
        </w:rPr>
        <w:t xml:space="preserve"> </w:t>
      </w:r>
      <w:r w:rsidRPr="006C6406">
        <w:rPr>
          <w:rFonts w:ascii="Trebuchet MS" w:hAnsi="Trebuchet MS" w:cs="Arial"/>
          <w:noProof/>
          <w:sz w:val="20"/>
        </w:rPr>
        <w:t xml:space="preserve">you need to firstly generate top-up voucher code in the NMS.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221"/>
        <w:gridCol w:w="222"/>
        <w:gridCol w:w="222"/>
        <w:gridCol w:w="222"/>
        <w:gridCol w:w="222"/>
        <w:gridCol w:w="222"/>
        <w:gridCol w:w="222"/>
        <w:gridCol w:w="222"/>
        <w:gridCol w:w="221"/>
        <w:gridCol w:w="222"/>
        <w:gridCol w:w="222"/>
        <w:gridCol w:w="222"/>
        <w:gridCol w:w="222"/>
        <w:gridCol w:w="222"/>
        <w:gridCol w:w="222"/>
        <w:gridCol w:w="222"/>
      </w:tblGrid>
      <w:tr w:rsidR="006C6406" w:rsidRPr="008C08D9" w14:paraId="46186748" w14:textId="77777777" w:rsidTr="00F67B0C">
        <w:trPr>
          <w:cantSplit/>
          <w:trHeight w:val="420"/>
          <w:jc w:val="center"/>
        </w:trPr>
        <w:tc>
          <w:tcPr>
            <w:tcW w:w="221" w:type="dxa"/>
            <w:vAlign w:val="center"/>
          </w:tcPr>
          <w:p w14:paraId="6B71528D" w14:textId="77777777" w:rsidR="006C6406" w:rsidRPr="005970B1" w:rsidRDefault="006C6406" w:rsidP="00F67B0C">
            <w:pPr>
              <w:ind w:leftChars="-17" w:left="-36"/>
              <w:jc w:val="left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7578EE6B" w14:textId="77777777" w:rsidR="006C6406" w:rsidRPr="005970B1" w:rsidRDefault="006C6406" w:rsidP="00F67B0C">
            <w:pPr>
              <w:ind w:leftChars="-17" w:left="-36"/>
              <w:jc w:val="left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3B5F812C" w14:textId="77777777" w:rsidR="006C6406" w:rsidRPr="005970B1" w:rsidRDefault="006C6406" w:rsidP="00F67B0C">
            <w:pPr>
              <w:ind w:leftChars="-17" w:left="-36"/>
              <w:jc w:val="left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59EB4A07" w14:textId="77777777" w:rsidR="006C6406" w:rsidRPr="005970B1" w:rsidRDefault="006C6406" w:rsidP="00F67B0C">
            <w:pPr>
              <w:ind w:leftChars="-17" w:left="-36"/>
              <w:jc w:val="left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3283CE9A" w14:textId="77777777" w:rsidR="006C6406" w:rsidRPr="005970B1" w:rsidRDefault="006C6406" w:rsidP="00F67B0C">
            <w:pPr>
              <w:ind w:leftChars="-17" w:left="-36"/>
              <w:jc w:val="left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0599BE8B" w14:textId="77777777" w:rsidR="006C6406" w:rsidRPr="005970B1" w:rsidRDefault="006C6406" w:rsidP="00F67B0C">
            <w:pPr>
              <w:ind w:leftChars="-17" w:left="-36"/>
              <w:jc w:val="left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762F90BE" w14:textId="77777777" w:rsidR="006C6406" w:rsidRPr="005970B1" w:rsidRDefault="006C6406" w:rsidP="00F67B0C">
            <w:pPr>
              <w:ind w:leftChars="-17" w:left="-36"/>
              <w:jc w:val="left"/>
              <w:rPr>
                <w:rFonts w:ascii="Trebuchet MS" w:hAnsi="Trebuchet MS" w:cs="Arial"/>
              </w:rPr>
            </w:pPr>
            <w:r>
              <w:rPr>
                <w:rFonts w:ascii="Trebuchet MS" w:hAnsi="Trebuchet MS" w:cs="Arial" w:hint="eastAsia"/>
              </w:rPr>
              <w:t>0</w:t>
            </w:r>
          </w:p>
        </w:tc>
        <w:tc>
          <w:tcPr>
            <w:tcW w:w="222" w:type="dxa"/>
            <w:vAlign w:val="center"/>
          </w:tcPr>
          <w:p w14:paraId="19D0B659" w14:textId="77777777" w:rsidR="006C6406" w:rsidRPr="005970B1" w:rsidRDefault="006C6406" w:rsidP="00F67B0C">
            <w:pPr>
              <w:ind w:leftChars="-17" w:left="-36"/>
              <w:jc w:val="left"/>
              <w:rPr>
                <w:rFonts w:ascii="Trebuchet MS" w:hAnsi="Trebuchet MS" w:cs="Arial"/>
              </w:rPr>
            </w:pPr>
            <w:r w:rsidRPr="008C08D9">
              <w:rPr>
                <w:rFonts w:ascii="Trebuchet MS" w:hAnsi="Trebuchet MS" w:cs="Arial"/>
              </w:rPr>
              <w:t>.</w:t>
            </w:r>
          </w:p>
        </w:tc>
        <w:tc>
          <w:tcPr>
            <w:tcW w:w="221" w:type="dxa"/>
            <w:vAlign w:val="center"/>
          </w:tcPr>
          <w:p w14:paraId="76F02867" w14:textId="77777777" w:rsidR="006C6406" w:rsidRPr="005970B1" w:rsidRDefault="006C6406" w:rsidP="00F67B0C">
            <w:pPr>
              <w:ind w:leftChars="-17" w:left="-36"/>
              <w:jc w:val="left"/>
              <w:rPr>
                <w:rFonts w:ascii="Trebuchet MS" w:hAnsi="Trebuchet MS" w:cs="Arial"/>
              </w:rPr>
            </w:pPr>
            <w:r>
              <w:rPr>
                <w:rFonts w:ascii="Trebuchet MS" w:hAnsi="Trebuchet MS" w:cs="Arial"/>
              </w:rPr>
              <w:t>0</w:t>
            </w:r>
          </w:p>
        </w:tc>
        <w:tc>
          <w:tcPr>
            <w:tcW w:w="222" w:type="dxa"/>
            <w:vAlign w:val="center"/>
          </w:tcPr>
          <w:p w14:paraId="764B00D5" w14:textId="6427296C" w:rsidR="006C6406" w:rsidRPr="005970B1" w:rsidRDefault="006C6406" w:rsidP="00F67B0C">
            <w:pPr>
              <w:ind w:leftChars="-17" w:left="-36"/>
              <w:jc w:val="left"/>
              <w:rPr>
                <w:rFonts w:ascii="Trebuchet MS" w:hAnsi="Trebuchet MS" w:cs="Arial"/>
              </w:rPr>
            </w:pPr>
            <w:r>
              <w:rPr>
                <w:rFonts w:ascii="Trebuchet MS" w:hAnsi="Trebuchet MS" w:cs="Arial"/>
              </w:rPr>
              <w:t>0</w:t>
            </w:r>
          </w:p>
        </w:tc>
        <w:tc>
          <w:tcPr>
            <w:tcW w:w="222" w:type="dxa"/>
            <w:vAlign w:val="center"/>
          </w:tcPr>
          <w:p w14:paraId="366BF0AD" w14:textId="77777777" w:rsidR="006C6406" w:rsidRPr="005970B1" w:rsidRDefault="006C6406" w:rsidP="00F67B0C">
            <w:pPr>
              <w:ind w:leftChars="-17" w:left="-36"/>
              <w:jc w:val="left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65FCFC14" w14:textId="77777777" w:rsidR="006C6406" w:rsidRPr="005970B1" w:rsidRDefault="006C6406" w:rsidP="00F67B0C">
            <w:pPr>
              <w:ind w:leftChars="-17" w:left="-36"/>
              <w:jc w:val="left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355F864D" w14:textId="77777777" w:rsidR="006C6406" w:rsidRPr="005970B1" w:rsidRDefault="006C6406" w:rsidP="00F67B0C">
            <w:pPr>
              <w:ind w:leftChars="-17" w:left="-36"/>
              <w:jc w:val="left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2CAFF531" w14:textId="77777777" w:rsidR="006C6406" w:rsidRPr="005970B1" w:rsidRDefault="006C6406" w:rsidP="00F67B0C">
            <w:pPr>
              <w:ind w:leftChars="-17" w:left="-36"/>
              <w:jc w:val="left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755E1BA2" w14:textId="77777777" w:rsidR="006C6406" w:rsidRPr="005970B1" w:rsidRDefault="006C6406" w:rsidP="00F67B0C">
            <w:pPr>
              <w:ind w:leftChars="-17" w:left="-36"/>
              <w:jc w:val="left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365716F4" w14:textId="77777777" w:rsidR="006C6406" w:rsidRPr="005970B1" w:rsidRDefault="006C6406" w:rsidP="00F67B0C">
            <w:pPr>
              <w:ind w:leftChars="-17" w:left="-36"/>
              <w:jc w:val="left"/>
              <w:rPr>
                <w:rFonts w:ascii="Trebuchet MS" w:hAnsi="Trebuchet MS" w:cs="Arial"/>
              </w:rPr>
            </w:pPr>
          </w:p>
        </w:tc>
      </w:tr>
      <w:tr w:rsidR="006C6406" w:rsidRPr="008C08D9" w14:paraId="72D1BCB1" w14:textId="77777777" w:rsidTr="00F67B0C">
        <w:trPr>
          <w:cantSplit/>
          <w:trHeight w:val="420"/>
          <w:jc w:val="center"/>
        </w:trPr>
        <w:tc>
          <w:tcPr>
            <w:tcW w:w="221" w:type="dxa"/>
            <w:vAlign w:val="center"/>
          </w:tcPr>
          <w:p w14:paraId="313F0A6D" w14:textId="77777777" w:rsidR="006C6406" w:rsidRPr="008C08D9" w:rsidRDefault="006C6406" w:rsidP="00F67B0C">
            <w:pPr>
              <w:ind w:leftChars="-17" w:left="143" w:hanging="179"/>
              <w:rPr>
                <w:rFonts w:ascii="Trebuchet MS" w:hAnsi="Trebuchet MS" w:cs="Arial"/>
              </w:rPr>
            </w:pPr>
            <w:r>
              <w:rPr>
                <w:rFonts w:ascii="Trebuchet MS" w:hAnsi="Trebuchet MS" w:cs="Arial" w:hint="eastAsia"/>
              </w:rPr>
              <w:t>P</w:t>
            </w:r>
          </w:p>
        </w:tc>
        <w:tc>
          <w:tcPr>
            <w:tcW w:w="222" w:type="dxa"/>
            <w:vAlign w:val="center"/>
          </w:tcPr>
          <w:p w14:paraId="5A7FC632" w14:textId="77777777" w:rsidR="006C6406" w:rsidRPr="008C08D9" w:rsidRDefault="006C6406" w:rsidP="00F67B0C">
            <w:pPr>
              <w:ind w:leftChars="-17" w:left="143" w:hanging="179"/>
              <w:rPr>
                <w:rFonts w:ascii="Trebuchet MS" w:hAnsi="Trebuchet MS" w:cs="Arial"/>
              </w:rPr>
            </w:pPr>
            <w:r>
              <w:rPr>
                <w:rFonts w:ascii="Trebuchet MS" w:hAnsi="Trebuchet MS" w:cs="Arial" w:hint="eastAsia"/>
              </w:rPr>
              <w:t>l</w:t>
            </w:r>
          </w:p>
        </w:tc>
        <w:tc>
          <w:tcPr>
            <w:tcW w:w="222" w:type="dxa"/>
            <w:vAlign w:val="center"/>
          </w:tcPr>
          <w:p w14:paraId="72E35AC1" w14:textId="77777777" w:rsidR="006C6406" w:rsidRPr="008C08D9" w:rsidRDefault="006C6406" w:rsidP="00F67B0C">
            <w:pPr>
              <w:ind w:leftChars="-17" w:left="143" w:hanging="179"/>
              <w:rPr>
                <w:rFonts w:ascii="Trebuchet MS" w:hAnsi="Trebuchet MS" w:cs="Arial"/>
              </w:rPr>
            </w:pPr>
            <w:r>
              <w:rPr>
                <w:rFonts w:ascii="Trebuchet MS" w:hAnsi="Trebuchet MS" w:cs="Arial" w:hint="eastAsia"/>
              </w:rPr>
              <w:t>s</w:t>
            </w:r>
          </w:p>
        </w:tc>
        <w:tc>
          <w:tcPr>
            <w:tcW w:w="222" w:type="dxa"/>
            <w:vAlign w:val="center"/>
          </w:tcPr>
          <w:p w14:paraId="171DA237" w14:textId="77777777" w:rsidR="006C6406" w:rsidRPr="008C08D9" w:rsidRDefault="006C6406" w:rsidP="00F67B0C">
            <w:pPr>
              <w:ind w:leftChars="-17" w:left="143" w:hanging="179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66E4D472" w14:textId="77777777" w:rsidR="006C6406" w:rsidRPr="008C08D9" w:rsidRDefault="006C6406" w:rsidP="00F67B0C">
            <w:pPr>
              <w:ind w:leftChars="-17" w:left="143" w:hanging="179"/>
              <w:rPr>
                <w:rFonts w:ascii="Trebuchet MS" w:hAnsi="Trebuchet MS" w:cs="Arial"/>
              </w:rPr>
            </w:pPr>
            <w:proofErr w:type="spellStart"/>
            <w:r>
              <w:rPr>
                <w:rFonts w:ascii="Trebuchet MS" w:hAnsi="Trebuchet MS" w:cs="Arial" w:hint="eastAsia"/>
              </w:rPr>
              <w:t>i</w:t>
            </w:r>
            <w:proofErr w:type="spellEnd"/>
          </w:p>
        </w:tc>
        <w:tc>
          <w:tcPr>
            <w:tcW w:w="222" w:type="dxa"/>
            <w:vAlign w:val="center"/>
          </w:tcPr>
          <w:p w14:paraId="73B709A7" w14:textId="77777777" w:rsidR="006C6406" w:rsidRPr="008C08D9" w:rsidRDefault="006C6406" w:rsidP="00F67B0C">
            <w:pPr>
              <w:ind w:leftChars="-17" w:left="143" w:hanging="179"/>
              <w:rPr>
                <w:rFonts w:ascii="Trebuchet MS" w:hAnsi="Trebuchet MS" w:cs="Arial"/>
              </w:rPr>
            </w:pPr>
            <w:r>
              <w:rPr>
                <w:rFonts w:ascii="Trebuchet MS" w:hAnsi="Trebuchet MS" w:cs="Arial" w:hint="eastAsia"/>
              </w:rPr>
              <w:t>n</w:t>
            </w:r>
          </w:p>
        </w:tc>
        <w:tc>
          <w:tcPr>
            <w:tcW w:w="222" w:type="dxa"/>
            <w:vAlign w:val="center"/>
          </w:tcPr>
          <w:p w14:paraId="4FFA4F9E" w14:textId="77777777" w:rsidR="006C6406" w:rsidRPr="008C08D9" w:rsidRDefault="006C6406" w:rsidP="00F67B0C">
            <w:pPr>
              <w:ind w:leftChars="-17" w:left="143" w:hanging="179"/>
              <w:rPr>
                <w:rFonts w:ascii="Trebuchet MS" w:hAnsi="Trebuchet MS" w:cs="Arial"/>
              </w:rPr>
            </w:pPr>
            <w:r>
              <w:rPr>
                <w:rFonts w:ascii="Trebuchet MS" w:hAnsi="Trebuchet MS" w:cs="Arial" w:hint="eastAsia"/>
              </w:rPr>
              <w:t>p</w:t>
            </w:r>
          </w:p>
        </w:tc>
        <w:tc>
          <w:tcPr>
            <w:tcW w:w="222" w:type="dxa"/>
            <w:vAlign w:val="center"/>
          </w:tcPr>
          <w:p w14:paraId="50CD354B" w14:textId="77777777" w:rsidR="006C6406" w:rsidRPr="008C08D9" w:rsidRDefault="006C6406" w:rsidP="00F67B0C">
            <w:pPr>
              <w:ind w:leftChars="-17" w:left="143" w:hanging="179"/>
              <w:rPr>
                <w:rFonts w:ascii="Trebuchet MS" w:hAnsi="Trebuchet MS" w:cs="Arial"/>
              </w:rPr>
            </w:pPr>
            <w:r>
              <w:rPr>
                <w:rFonts w:ascii="Trebuchet MS" w:hAnsi="Trebuchet MS" w:cs="Arial" w:hint="eastAsia"/>
              </w:rPr>
              <w:t>u</w:t>
            </w:r>
          </w:p>
        </w:tc>
        <w:tc>
          <w:tcPr>
            <w:tcW w:w="221" w:type="dxa"/>
            <w:vAlign w:val="center"/>
          </w:tcPr>
          <w:p w14:paraId="6B82505D" w14:textId="77777777" w:rsidR="006C6406" w:rsidRPr="008C08D9" w:rsidRDefault="006C6406" w:rsidP="00F67B0C">
            <w:pPr>
              <w:ind w:leftChars="-17" w:left="143" w:hanging="179"/>
              <w:rPr>
                <w:rFonts w:ascii="Trebuchet MS" w:hAnsi="Trebuchet MS" w:cs="Arial"/>
              </w:rPr>
            </w:pPr>
            <w:r>
              <w:rPr>
                <w:rFonts w:ascii="Trebuchet MS" w:hAnsi="Trebuchet MS" w:cs="Arial" w:hint="eastAsia"/>
              </w:rPr>
              <w:t>t</w:t>
            </w:r>
          </w:p>
        </w:tc>
        <w:tc>
          <w:tcPr>
            <w:tcW w:w="222" w:type="dxa"/>
            <w:vAlign w:val="center"/>
          </w:tcPr>
          <w:p w14:paraId="015202FD" w14:textId="77777777" w:rsidR="006C6406" w:rsidRPr="008C08D9" w:rsidRDefault="006C6406" w:rsidP="00F67B0C">
            <w:pPr>
              <w:ind w:leftChars="-17" w:left="143" w:hanging="179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4249597C" w14:textId="77777777" w:rsidR="006C6406" w:rsidRPr="008C08D9" w:rsidRDefault="006C6406" w:rsidP="00F67B0C">
            <w:pPr>
              <w:ind w:leftChars="-17" w:left="143" w:hanging="179"/>
              <w:rPr>
                <w:rFonts w:ascii="Trebuchet MS" w:hAnsi="Trebuchet MS" w:cs="Arial"/>
              </w:rPr>
            </w:pPr>
            <w:r>
              <w:rPr>
                <w:rFonts w:ascii="Trebuchet MS" w:hAnsi="Trebuchet MS" w:cs="Arial" w:hint="eastAsia"/>
              </w:rPr>
              <w:t>t</w:t>
            </w:r>
          </w:p>
        </w:tc>
        <w:tc>
          <w:tcPr>
            <w:tcW w:w="222" w:type="dxa"/>
            <w:vAlign w:val="center"/>
          </w:tcPr>
          <w:p w14:paraId="12FABF05" w14:textId="77777777" w:rsidR="006C6406" w:rsidRPr="008C08D9" w:rsidRDefault="006C6406" w:rsidP="00F67B0C">
            <w:pPr>
              <w:ind w:leftChars="-17" w:left="143" w:hanging="179"/>
              <w:rPr>
                <w:rFonts w:ascii="Trebuchet MS" w:hAnsi="Trebuchet MS" w:cs="Arial"/>
              </w:rPr>
            </w:pPr>
            <w:r>
              <w:rPr>
                <w:rFonts w:ascii="Trebuchet MS" w:hAnsi="Trebuchet MS" w:cs="Arial" w:hint="eastAsia"/>
              </w:rPr>
              <w:t>o</w:t>
            </w:r>
          </w:p>
        </w:tc>
        <w:tc>
          <w:tcPr>
            <w:tcW w:w="222" w:type="dxa"/>
            <w:vAlign w:val="center"/>
          </w:tcPr>
          <w:p w14:paraId="387EE102" w14:textId="77777777" w:rsidR="006C6406" w:rsidRPr="008C08D9" w:rsidRDefault="006C6406" w:rsidP="00F67B0C">
            <w:pPr>
              <w:ind w:leftChars="-17" w:left="143" w:hanging="179"/>
              <w:rPr>
                <w:rFonts w:ascii="Trebuchet MS" w:hAnsi="Trebuchet MS" w:cs="Arial"/>
              </w:rPr>
            </w:pPr>
            <w:r>
              <w:rPr>
                <w:rFonts w:ascii="Trebuchet MS" w:hAnsi="Trebuchet MS" w:cs="Arial" w:hint="eastAsia"/>
              </w:rPr>
              <w:t>p</w:t>
            </w:r>
          </w:p>
        </w:tc>
        <w:tc>
          <w:tcPr>
            <w:tcW w:w="222" w:type="dxa"/>
            <w:vAlign w:val="center"/>
          </w:tcPr>
          <w:p w14:paraId="768ADA6C" w14:textId="77777777" w:rsidR="006C6406" w:rsidRPr="008C08D9" w:rsidRDefault="006C6406" w:rsidP="00F67B0C">
            <w:pPr>
              <w:ind w:leftChars="-17" w:left="143" w:hanging="179"/>
              <w:rPr>
                <w:rFonts w:ascii="Trebuchet MS" w:hAnsi="Trebuchet MS" w:cs="Arial"/>
              </w:rPr>
            </w:pPr>
            <w:r>
              <w:rPr>
                <w:rFonts w:ascii="Trebuchet MS" w:hAnsi="Trebuchet MS" w:cs="Arial" w:hint="eastAsia"/>
              </w:rPr>
              <w:t>-</w:t>
            </w:r>
          </w:p>
        </w:tc>
        <w:tc>
          <w:tcPr>
            <w:tcW w:w="222" w:type="dxa"/>
            <w:vAlign w:val="center"/>
          </w:tcPr>
          <w:p w14:paraId="47EA5320" w14:textId="77777777" w:rsidR="006C6406" w:rsidRPr="008C08D9" w:rsidRDefault="006C6406" w:rsidP="00F67B0C">
            <w:pPr>
              <w:ind w:leftChars="-17" w:left="143" w:hanging="179"/>
              <w:rPr>
                <w:rFonts w:ascii="Trebuchet MS" w:hAnsi="Trebuchet MS" w:cs="Arial"/>
              </w:rPr>
            </w:pPr>
            <w:r>
              <w:rPr>
                <w:rFonts w:ascii="Trebuchet MS" w:hAnsi="Trebuchet MS" w:cs="Arial" w:hint="eastAsia"/>
              </w:rPr>
              <w:t>u</w:t>
            </w:r>
          </w:p>
        </w:tc>
        <w:tc>
          <w:tcPr>
            <w:tcW w:w="222" w:type="dxa"/>
            <w:vAlign w:val="center"/>
          </w:tcPr>
          <w:p w14:paraId="0383D011" w14:textId="77777777" w:rsidR="006C6406" w:rsidRPr="008C08D9" w:rsidRDefault="006C6406" w:rsidP="00F67B0C">
            <w:pPr>
              <w:ind w:leftChars="-17" w:left="143" w:hanging="179"/>
              <w:rPr>
                <w:rFonts w:ascii="Trebuchet MS" w:hAnsi="Trebuchet MS" w:cs="Arial"/>
              </w:rPr>
            </w:pPr>
            <w:r>
              <w:rPr>
                <w:rFonts w:ascii="Trebuchet MS" w:hAnsi="Trebuchet MS" w:cs="Arial" w:hint="eastAsia"/>
              </w:rPr>
              <w:t>p</w:t>
            </w:r>
          </w:p>
        </w:tc>
      </w:tr>
      <w:tr w:rsidR="006C6406" w:rsidRPr="008C08D9" w14:paraId="1881AE56" w14:textId="77777777" w:rsidTr="00F67B0C">
        <w:trPr>
          <w:cantSplit/>
          <w:trHeight w:val="420"/>
          <w:jc w:val="center"/>
        </w:trPr>
        <w:tc>
          <w:tcPr>
            <w:tcW w:w="221" w:type="dxa"/>
            <w:vAlign w:val="center"/>
          </w:tcPr>
          <w:p w14:paraId="7340CC0E" w14:textId="77777777" w:rsidR="006C6406" w:rsidRPr="008C08D9" w:rsidRDefault="006C6406" w:rsidP="00F67B0C">
            <w:pPr>
              <w:ind w:leftChars="-17" w:left="143" w:hanging="179"/>
              <w:rPr>
                <w:rFonts w:ascii="Trebuchet MS" w:hAnsi="Trebuchet MS" w:cs="Arial"/>
              </w:rPr>
            </w:pPr>
            <w:r>
              <w:rPr>
                <w:rFonts w:ascii="Trebuchet MS" w:hAnsi="Trebuchet MS" w:cs="Arial" w:hint="eastAsia"/>
              </w:rPr>
              <w:t>P</w:t>
            </w:r>
            <w:r w:rsidRPr="008C08D9">
              <w:rPr>
                <w:rFonts w:ascii="Trebuchet MS" w:hAnsi="Trebuchet MS" w:cs="Arial"/>
              </w:rPr>
              <w:t xml:space="preserve">  </w:t>
            </w:r>
          </w:p>
        </w:tc>
        <w:tc>
          <w:tcPr>
            <w:tcW w:w="222" w:type="dxa"/>
            <w:vAlign w:val="center"/>
          </w:tcPr>
          <w:p w14:paraId="17E13BBC" w14:textId="77777777" w:rsidR="006C6406" w:rsidRPr="008C08D9" w:rsidRDefault="006C6406" w:rsidP="00F67B0C">
            <w:pPr>
              <w:ind w:leftChars="-17" w:left="143" w:hanging="179"/>
              <w:rPr>
                <w:rFonts w:ascii="Trebuchet MS" w:hAnsi="Trebuchet MS" w:cs="Arial"/>
              </w:rPr>
            </w:pPr>
            <w:r>
              <w:rPr>
                <w:rFonts w:ascii="Trebuchet MS" w:hAnsi="Trebuchet MS" w:cs="Arial" w:hint="eastAsia"/>
              </w:rPr>
              <w:t>I</w:t>
            </w:r>
          </w:p>
        </w:tc>
        <w:tc>
          <w:tcPr>
            <w:tcW w:w="222" w:type="dxa"/>
            <w:vAlign w:val="center"/>
          </w:tcPr>
          <w:p w14:paraId="36BD5E82" w14:textId="77777777" w:rsidR="006C6406" w:rsidRPr="008C08D9" w:rsidRDefault="006C6406" w:rsidP="00F67B0C">
            <w:pPr>
              <w:ind w:leftChars="-17" w:left="143" w:hanging="179"/>
              <w:rPr>
                <w:rFonts w:ascii="Trebuchet MS" w:hAnsi="Trebuchet MS" w:cs="Arial"/>
              </w:rPr>
            </w:pPr>
            <w:r>
              <w:rPr>
                <w:rFonts w:ascii="Trebuchet MS" w:hAnsi="Trebuchet MS" w:cs="Arial" w:hint="eastAsia"/>
              </w:rPr>
              <w:t>N</w:t>
            </w:r>
          </w:p>
        </w:tc>
        <w:tc>
          <w:tcPr>
            <w:tcW w:w="222" w:type="dxa"/>
            <w:vAlign w:val="center"/>
          </w:tcPr>
          <w:p w14:paraId="19DF7872" w14:textId="77777777" w:rsidR="006C6406" w:rsidRPr="008C08D9" w:rsidRDefault="006C6406" w:rsidP="00F67B0C">
            <w:pPr>
              <w:ind w:leftChars="-17" w:left="143" w:hanging="179"/>
              <w:rPr>
                <w:rFonts w:ascii="Trebuchet MS" w:hAnsi="Trebuchet MS" w:cs="Arial"/>
              </w:rPr>
            </w:pPr>
            <w:r>
              <w:rPr>
                <w:rFonts w:ascii="Trebuchet MS" w:hAnsi="Trebuchet MS" w:cs="Arial" w:hint="eastAsia"/>
              </w:rPr>
              <w:t>,</w:t>
            </w:r>
          </w:p>
        </w:tc>
        <w:tc>
          <w:tcPr>
            <w:tcW w:w="222" w:type="dxa"/>
            <w:vAlign w:val="center"/>
          </w:tcPr>
          <w:p w14:paraId="2D1C7160" w14:textId="77777777" w:rsidR="006C6406" w:rsidRPr="008C08D9" w:rsidRDefault="006C6406" w:rsidP="00F67B0C">
            <w:pPr>
              <w:ind w:leftChars="-17" w:left="143" w:hanging="179"/>
              <w:rPr>
                <w:rFonts w:ascii="Trebuchet MS" w:hAnsi="Trebuchet MS" w:cs="Arial"/>
              </w:rPr>
            </w:pPr>
            <w:r>
              <w:rPr>
                <w:rFonts w:ascii="Trebuchet MS" w:hAnsi="Trebuchet MS" w:cs="Arial" w:hint="eastAsia"/>
              </w:rPr>
              <w:t>e</w:t>
            </w:r>
          </w:p>
        </w:tc>
        <w:tc>
          <w:tcPr>
            <w:tcW w:w="222" w:type="dxa"/>
            <w:vAlign w:val="center"/>
          </w:tcPr>
          <w:p w14:paraId="3736400D" w14:textId="77777777" w:rsidR="006C6406" w:rsidRPr="008C08D9" w:rsidRDefault="006C6406" w:rsidP="00F67B0C">
            <w:pPr>
              <w:ind w:leftChars="-17" w:left="143" w:hanging="179"/>
              <w:rPr>
                <w:rFonts w:ascii="Trebuchet MS" w:hAnsi="Trebuchet MS" w:cs="Arial"/>
              </w:rPr>
            </w:pPr>
            <w:r>
              <w:rPr>
                <w:rFonts w:ascii="Trebuchet MS" w:hAnsi="Trebuchet MS" w:cs="Arial" w:hint="eastAsia"/>
              </w:rPr>
              <w:t>n</w:t>
            </w:r>
          </w:p>
        </w:tc>
        <w:tc>
          <w:tcPr>
            <w:tcW w:w="222" w:type="dxa"/>
            <w:vAlign w:val="center"/>
          </w:tcPr>
          <w:p w14:paraId="3743F3D6" w14:textId="77777777" w:rsidR="006C6406" w:rsidRPr="008C08D9" w:rsidRDefault="006C6406" w:rsidP="00F67B0C">
            <w:pPr>
              <w:ind w:leftChars="-17" w:left="143" w:hanging="179"/>
              <w:rPr>
                <w:rFonts w:ascii="Trebuchet MS" w:hAnsi="Trebuchet MS" w:cs="Arial"/>
              </w:rPr>
            </w:pPr>
            <w:r>
              <w:rPr>
                <w:rFonts w:ascii="Trebuchet MS" w:hAnsi="Trebuchet MS" w:cs="Arial" w:hint="eastAsia"/>
              </w:rPr>
              <w:t>d</w:t>
            </w:r>
          </w:p>
        </w:tc>
        <w:tc>
          <w:tcPr>
            <w:tcW w:w="222" w:type="dxa"/>
            <w:vAlign w:val="center"/>
          </w:tcPr>
          <w:p w14:paraId="44EE2CA9" w14:textId="77777777" w:rsidR="006C6406" w:rsidRPr="008C08D9" w:rsidRDefault="006C6406" w:rsidP="00F67B0C">
            <w:pPr>
              <w:ind w:leftChars="-17" w:left="143" w:hanging="179"/>
              <w:rPr>
                <w:rFonts w:ascii="Trebuchet MS" w:hAnsi="Trebuchet MS" w:cs="Arial"/>
              </w:rPr>
            </w:pPr>
          </w:p>
        </w:tc>
        <w:tc>
          <w:tcPr>
            <w:tcW w:w="221" w:type="dxa"/>
            <w:vAlign w:val="center"/>
          </w:tcPr>
          <w:p w14:paraId="00343A06" w14:textId="77777777" w:rsidR="006C6406" w:rsidRPr="008C08D9" w:rsidRDefault="006C6406" w:rsidP="00F67B0C">
            <w:pPr>
              <w:ind w:leftChars="-17" w:left="143" w:hanging="179"/>
              <w:rPr>
                <w:rFonts w:ascii="Trebuchet MS" w:hAnsi="Trebuchet MS" w:cs="Arial"/>
              </w:rPr>
            </w:pPr>
            <w:r>
              <w:rPr>
                <w:rFonts w:ascii="Trebuchet MS" w:hAnsi="Trebuchet MS" w:cs="Arial" w:hint="eastAsia"/>
              </w:rPr>
              <w:t>w</w:t>
            </w:r>
          </w:p>
        </w:tc>
        <w:tc>
          <w:tcPr>
            <w:tcW w:w="222" w:type="dxa"/>
            <w:vAlign w:val="center"/>
          </w:tcPr>
          <w:p w14:paraId="6EA2977F" w14:textId="77777777" w:rsidR="006C6406" w:rsidRPr="008C08D9" w:rsidRDefault="006C6406" w:rsidP="00F67B0C">
            <w:pPr>
              <w:ind w:leftChars="-17" w:left="143" w:hanging="179"/>
              <w:rPr>
                <w:rFonts w:ascii="Trebuchet MS" w:hAnsi="Trebuchet MS" w:cs="Arial"/>
              </w:rPr>
            </w:pPr>
            <w:proofErr w:type="spellStart"/>
            <w:r>
              <w:rPr>
                <w:rFonts w:ascii="Trebuchet MS" w:hAnsi="Trebuchet MS" w:cs="Arial" w:hint="eastAsia"/>
              </w:rPr>
              <w:t>i</w:t>
            </w:r>
            <w:proofErr w:type="spellEnd"/>
          </w:p>
        </w:tc>
        <w:tc>
          <w:tcPr>
            <w:tcW w:w="222" w:type="dxa"/>
            <w:vAlign w:val="center"/>
          </w:tcPr>
          <w:p w14:paraId="6E9AE07E" w14:textId="77777777" w:rsidR="006C6406" w:rsidRPr="008C08D9" w:rsidRDefault="006C6406" w:rsidP="00F67B0C">
            <w:pPr>
              <w:ind w:leftChars="-17" w:left="143" w:hanging="179"/>
              <w:rPr>
                <w:rFonts w:ascii="Trebuchet MS" w:hAnsi="Trebuchet MS" w:cs="Arial"/>
              </w:rPr>
            </w:pPr>
            <w:r>
              <w:rPr>
                <w:rFonts w:ascii="Trebuchet MS" w:hAnsi="Trebuchet MS" w:cs="Arial" w:hint="eastAsia"/>
              </w:rPr>
              <w:t>t</w:t>
            </w:r>
          </w:p>
        </w:tc>
        <w:tc>
          <w:tcPr>
            <w:tcW w:w="222" w:type="dxa"/>
            <w:vAlign w:val="center"/>
          </w:tcPr>
          <w:p w14:paraId="46A325A7" w14:textId="77777777" w:rsidR="006C6406" w:rsidRPr="008C08D9" w:rsidRDefault="006C6406" w:rsidP="00F67B0C">
            <w:pPr>
              <w:ind w:leftChars="-17" w:left="143" w:hanging="179"/>
              <w:rPr>
                <w:rFonts w:ascii="Trebuchet MS" w:hAnsi="Trebuchet MS" w:cs="Arial"/>
              </w:rPr>
            </w:pPr>
            <w:r>
              <w:rPr>
                <w:rFonts w:ascii="Trebuchet MS" w:hAnsi="Trebuchet MS" w:cs="Arial" w:hint="eastAsia"/>
              </w:rPr>
              <w:t>h</w:t>
            </w:r>
          </w:p>
        </w:tc>
        <w:tc>
          <w:tcPr>
            <w:tcW w:w="222" w:type="dxa"/>
            <w:vAlign w:val="center"/>
          </w:tcPr>
          <w:p w14:paraId="7BE85673" w14:textId="77777777" w:rsidR="006C6406" w:rsidRPr="008C08D9" w:rsidRDefault="006C6406" w:rsidP="00F67B0C">
            <w:pPr>
              <w:ind w:leftChars="-17" w:left="143" w:hanging="179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1B49715E" w14:textId="77777777" w:rsidR="006C6406" w:rsidRPr="008C08D9" w:rsidRDefault="006C6406" w:rsidP="00F67B0C">
            <w:pPr>
              <w:ind w:leftChars="-17" w:left="143" w:hanging="179"/>
              <w:rPr>
                <w:rFonts w:ascii="Trebuchet MS" w:hAnsi="Trebuchet MS" w:cs="Arial"/>
              </w:rPr>
            </w:pPr>
            <w:r>
              <w:rPr>
                <w:rFonts w:ascii="Trebuchet MS" w:hAnsi="Trebuchet MS" w:cs="Arial" w:hint="eastAsia"/>
              </w:rPr>
              <w:t>#</w:t>
            </w:r>
          </w:p>
        </w:tc>
        <w:tc>
          <w:tcPr>
            <w:tcW w:w="222" w:type="dxa"/>
            <w:vAlign w:val="center"/>
          </w:tcPr>
          <w:p w14:paraId="6B8ED2BA" w14:textId="77777777" w:rsidR="006C6406" w:rsidRPr="008C08D9" w:rsidRDefault="006C6406" w:rsidP="00F67B0C">
            <w:pPr>
              <w:ind w:leftChars="-17" w:left="143" w:hanging="179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61371085" w14:textId="77777777" w:rsidR="006C6406" w:rsidRPr="008C08D9" w:rsidRDefault="006C6406" w:rsidP="00F67B0C">
            <w:pPr>
              <w:ind w:leftChars="-17" w:left="143" w:hanging="179"/>
              <w:rPr>
                <w:rFonts w:ascii="Trebuchet MS" w:hAnsi="Trebuchet MS" w:cs="Arial"/>
              </w:rPr>
            </w:pPr>
          </w:p>
        </w:tc>
      </w:tr>
      <w:tr w:rsidR="006C6406" w:rsidRPr="008C08D9" w14:paraId="2B7DDD85" w14:textId="77777777" w:rsidTr="00F67B0C">
        <w:trPr>
          <w:cantSplit/>
          <w:trHeight w:val="420"/>
          <w:jc w:val="center"/>
        </w:trPr>
        <w:tc>
          <w:tcPr>
            <w:tcW w:w="221" w:type="dxa"/>
            <w:vAlign w:val="center"/>
          </w:tcPr>
          <w:p w14:paraId="4209E1EC" w14:textId="77777777" w:rsidR="006C6406" w:rsidRPr="008C08D9" w:rsidRDefault="006C6406" w:rsidP="00F67B0C">
            <w:pPr>
              <w:ind w:leftChars="-17" w:left="143" w:hanging="179"/>
              <w:rPr>
                <w:rFonts w:ascii="Trebuchet MS" w:hAnsi="Trebuchet MS" w:cs="Arial"/>
              </w:rPr>
            </w:pPr>
            <w:r>
              <w:rPr>
                <w:rFonts w:ascii="Trebuchet MS" w:hAnsi="Trebuchet MS" w:cs="Arial"/>
              </w:rPr>
              <w:t>x</w:t>
            </w:r>
          </w:p>
        </w:tc>
        <w:tc>
          <w:tcPr>
            <w:tcW w:w="222" w:type="dxa"/>
            <w:vAlign w:val="center"/>
          </w:tcPr>
          <w:p w14:paraId="102CFBEB" w14:textId="77777777" w:rsidR="006C6406" w:rsidRPr="008C08D9" w:rsidRDefault="006C6406" w:rsidP="00F67B0C">
            <w:pPr>
              <w:ind w:leftChars="-17" w:left="143" w:hanging="179"/>
              <w:rPr>
                <w:rFonts w:ascii="Trebuchet MS" w:hAnsi="Trebuchet MS" w:cs="Arial"/>
              </w:rPr>
            </w:pPr>
            <w:r>
              <w:rPr>
                <w:rFonts w:ascii="Trebuchet MS" w:hAnsi="Trebuchet MS" w:cs="Arial" w:hint="eastAsia"/>
              </w:rPr>
              <w:t>x</w:t>
            </w:r>
          </w:p>
        </w:tc>
        <w:tc>
          <w:tcPr>
            <w:tcW w:w="222" w:type="dxa"/>
            <w:vAlign w:val="center"/>
          </w:tcPr>
          <w:p w14:paraId="28C93067" w14:textId="77777777" w:rsidR="006C6406" w:rsidRPr="008C08D9" w:rsidRDefault="006C6406" w:rsidP="00F67B0C">
            <w:pPr>
              <w:ind w:leftChars="-17" w:left="143" w:hanging="179"/>
              <w:rPr>
                <w:rFonts w:ascii="Trebuchet MS" w:hAnsi="Trebuchet MS" w:cs="Arial"/>
              </w:rPr>
            </w:pPr>
            <w:r>
              <w:rPr>
                <w:rFonts w:ascii="Trebuchet MS" w:hAnsi="Trebuchet MS" w:cs="Arial" w:hint="eastAsia"/>
              </w:rPr>
              <w:t>x</w:t>
            </w:r>
          </w:p>
        </w:tc>
        <w:tc>
          <w:tcPr>
            <w:tcW w:w="222" w:type="dxa"/>
            <w:vAlign w:val="center"/>
          </w:tcPr>
          <w:p w14:paraId="4952A494" w14:textId="77777777" w:rsidR="006C6406" w:rsidRPr="008C08D9" w:rsidRDefault="006C6406" w:rsidP="00F67B0C">
            <w:pPr>
              <w:ind w:leftChars="-17" w:left="143" w:hanging="179"/>
              <w:rPr>
                <w:rFonts w:ascii="Trebuchet MS" w:hAnsi="Trebuchet MS" w:cs="Arial"/>
              </w:rPr>
            </w:pPr>
            <w:r>
              <w:rPr>
                <w:rFonts w:ascii="Trebuchet MS" w:hAnsi="Trebuchet MS" w:cs="Arial" w:hint="eastAsia"/>
              </w:rPr>
              <w:t>x</w:t>
            </w:r>
          </w:p>
        </w:tc>
        <w:tc>
          <w:tcPr>
            <w:tcW w:w="222" w:type="dxa"/>
            <w:vAlign w:val="center"/>
          </w:tcPr>
          <w:p w14:paraId="02808E59" w14:textId="77777777" w:rsidR="006C6406" w:rsidRPr="008C08D9" w:rsidRDefault="006C6406" w:rsidP="00F67B0C">
            <w:pPr>
              <w:ind w:leftChars="-17" w:left="143" w:hanging="179"/>
              <w:rPr>
                <w:rFonts w:ascii="Trebuchet MS" w:hAnsi="Trebuchet MS" w:cs="Arial"/>
              </w:rPr>
            </w:pPr>
            <w:r>
              <w:rPr>
                <w:rFonts w:ascii="Trebuchet MS" w:hAnsi="Trebuchet MS" w:cs="Arial" w:hint="eastAsia"/>
              </w:rPr>
              <w:t>x</w:t>
            </w:r>
          </w:p>
        </w:tc>
        <w:tc>
          <w:tcPr>
            <w:tcW w:w="222" w:type="dxa"/>
            <w:vAlign w:val="center"/>
          </w:tcPr>
          <w:p w14:paraId="18E191E0" w14:textId="77777777" w:rsidR="006C6406" w:rsidRPr="008C08D9" w:rsidRDefault="006C6406" w:rsidP="00F67B0C">
            <w:pPr>
              <w:ind w:leftChars="-17" w:left="143" w:hanging="179"/>
              <w:rPr>
                <w:rFonts w:ascii="Trebuchet MS" w:hAnsi="Trebuchet MS" w:cs="Arial"/>
              </w:rPr>
            </w:pPr>
            <w:r>
              <w:rPr>
                <w:rFonts w:ascii="Trebuchet MS" w:hAnsi="Trebuchet MS" w:cs="Arial" w:hint="eastAsia"/>
              </w:rPr>
              <w:t>x</w:t>
            </w:r>
          </w:p>
        </w:tc>
        <w:tc>
          <w:tcPr>
            <w:tcW w:w="222" w:type="dxa"/>
            <w:vAlign w:val="center"/>
          </w:tcPr>
          <w:p w14:paraId="20A5F1EE" w14:textId="77777777" w:rsidR="006C6406" w:rsidRPr="008C08D9" w:rsidRDefault="006C6406" w:rsidP="00F67B0C">
            <w:pPr>
              <w:ind w:leftChars="-17" w:left="143" w:hanging="179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193F00BE" w14:textId="77777777" w:rsidR="006C6406" w:rsidRPr="008C08D9" w:rsidRDefault="006C6406" w:rsidP="00F67B0C">
            <w:pPr>
              <w:ind w:leftChars="-17" w:left="143" w:hanging="179"/>
              <w:rPr>
                <w:rFonts w:ascii="Trebuchet MS" w:hAnsi="Trebuchet MS" w:cs="Arial"/>
              </w:rPr>
            </w:pPr>
          </w:p>
        </w:tc>
        <w:tc>
          <w:tcPr>
            <w:tcW w:w="221" w:type="dxa"/>
            <w:vAlign w:val="center"/>
          </w:tcPr>
          <w:p w14:paraId="210C453A" w14:textId="77777777" w:rsidR="006C6406" w:rsidRPr="008C08D9" w:rsidRDefault="006C6406" w:rsidP="00F67B0C">
            <w:pPr>
              <w:ind w:leftChars="-17" w:left="143" w:hanging="179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6EC8917E" w14:textId="77777777" w:rsidR="006C6406" w:rsidRPr="008C08D9" w:rsidRDefault="006C6406" w:rsidP="00F67B0C">
            <w:pPr>
              <w:ind w:leftChars="-17" w:left="143" w:hanging="179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1F827D4C" w14:textId="77777777" w:rsidR="006C6406" w:rsidRPr="008C08D9" w:rsidRDefault="006C6406" w:rsidP="00F67B0C">
            <w:pPr>
              <w:ind w:leftChars="-17" w:left="143" w:hanging="179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6C0D7D16" w14:textId="77777777" w:rsidR="006C6406" w:rsidRPr="008C08D9" w:rsidRDefault="006C6406" w:rsidP="00F67B0C">
            <w:pPr>
              <w:ind w:leftChars="-17" w:left="143" w:hanging="179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5C84A2D6" w14:textId="77777777" w:rsidR="006C6406" w:rsidRPr="008C08D9" w:rsidRDefault="006C6406" w:rsidP="00F67B0C">
            <w:pPr>
              <w:ind w:leftChars="-17" w:left="143" w:hanging="179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6767D0AB" w14:textId="77777777" w:rsidR="006C6406" w:rsidRPr="008C08D9" w:rsidRDefault="006C6406" w:rsidP="00F67B0C">
            <w:pPr>
              <w:ind w:leftChars="-17" w:left="143" w:hanging="179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14BD23AA" w14:textId="77777777" w:rsidR="006C6406" w:rsidRPr="008C08D9" w:rsidRDefault="006C6406" w:rsidP="00F67B0C">
            <w:pPr>
              <w:ind w:leftChars="-17" w:left="143" w:hanging="179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370DE7AE" w14:textId="77777777" w:rsidR="006C6406" w:rsidRPr="008C08D9" w:rsidRDefault="006C6406" w:rsidP="00F67B0C">
            <w:pPr>
              <w:ind w:leftChars="-17" w:left="143" w:hanging="179"/>
              <w:rPr>
                <w:rFonts w:ascii="Trebuchet MS" w:hAnsi="Trebuchet MS" w:cs="Arial"/>
              </w:rPr>
            </w:pPr>
          </w:p>
        </w:tc>
      </w:tr>
    </w:tbl>
    <w:p w14:paraId="237FE1B7" w14:textId="6A01BD9A" w:rsidR="006C6406" w:rsidRDefault="006C6406" w:rsidP="00E920EF">
      <w:pPr>
        <w:numPr>
          <w:ilvl w:val="0"/>
          <w:numId w:val="12"/>
        </w:numPr>
        <w:spacing w:beforeLines="50" w:before="174" w:afterLines="50" w:after="174"/>
        <w:rPr>
          <w:rFonts w:ascii="Trebuchet MS" w:hAnsi="Trebuchet MS" w:cs="Arial"/>
          <w:noProof/>
          <w:sz w:val="20"/>
        </w:rPr>
      </w:pPr>
      <w:r>
        <w:rPr>
          <w:rFonts w:ascii="Trebuchet MS" w:hAnsi="Trebuchet MS" w:cs="Arial" w:hint="eastAsia"/>
          <w:noProof/>
          <w:sz w:val="20"/>
        </w:rPr>
        <w:t xml:space="preserve">If the </w:t>
      </w:r>
      <w:r>
        <w:rPr>
          <w:rFonts w:ascii="Trebuchet MS" w:hAnsi="Trebuchet MS" w:cs="Arial"/>
          <w:noProof/>
          <w:sz w:val="20"/>
        </w:rPr>
        <w:t>recharge</w:t>
      </w:r>
      <w:r>
        <w:rPr>
          <w:rFonts w:ascii="Trebuchet MS" w:hAnsi="Trebuchet MS" w:cs="Arial" w:hint="eastAsia"/>
          <w:noProof/>
          <w:sz w:val="20"/>
        </w:rPr>
        <w:t xml:space="preserve"> is </w:t>
      </w:r>
      <w:r>
        <w:rPr>
          <w:rFonts w:ascii="Trebuchet MS" w:hAnsi="Trebuchet MS" w:cs="Arial"/>
          <w:noProof/>
          <w:sz w:val="20"/>
        </w:rPr>
        <w:t>done</w:t>
      </w:r>
      <w:r>
        <w:rPr>
          <w:rFonts w:ascii="Trebuchet MS" w:hAnsi="Trebuchet MS" w:cs="Arial" w:hint="eastAsia"/>
          <w:noProof/>
          <w:sz w:val="20"/>
        </w:rPr>
        <w:t>, the screen will show the new balance</w:t>
      </w:r>
      <w:r>
        <w:rPr>
          <w:rFonts w:ascii="Trebuchet MS" w:hAnsi="Trebuchet MS" w:cs="Arial"/>
          <w:noProof/>
          <w:sz w:val="20"/>
        </w:rPr>
        <w:t xml:space="preserve"> for the dialed number</w:t>
      </w:r>
      <w:r>
        <w:rPr>
          <w:rFonts w:ascii="Trebuchet MS" w:hAnsi="Trebuchet MS" w:cs="Arial" w:hint="eastAsia"/>
          <w:noProof/>
          <w:sz w:val="20"/>
        </w:rPr>
        <w:t>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221"/>
        <w:gridCol w:w="222"/>
        <w:gridCol w:w="222"/>
        <w:gridCol w:w="222"/>
        <w:gridCol w:w="222"/>
        <w:gridCol w:w="222"/>
        <w:gridCol w:w="222"/>
        <w:gridCol w:w="222"/>
        <w:gridCol w:w="221"/>
        <w:gridCol w:w="222"/>
        <w:gridCol w:w="222"/>
        <w:gridCol w:w="222"/>
        <w:gridCol w:w="222"/>
        <w:gridCol w:w="222"/>
        <w:gridCol w:w="222"/>
        <w:gridCol w:w="222"/>
      </w:tblGrid>
      <w:tr w:rsidR="006C6406" w:rsidRPr="008C08D9" w14:paraId="3F91DF26" w14:textId="77777777" w:rsidTr="00F67B0C">
        <w:trPr>
          <w:cantSplit/>
          <w:trHeight w:val="420"/>
          <w:jc w:val="center"/>
        </w:trPr>
        <w:tc>
          <w:tcPr>
            <w:tcW w:w="221" w:type="dxa"/>
            <w:vAlign w:val="center"/>
          </w:tcPr>
          <w:p w14:paraId="7C02F707" w14:textId="77777777" w:rsidR="006C6406" w:rsidRPr="005970B1" w:rsidRDefault="006C6406" w:rsidP="00F67B0C">
            <w:pPr>
              <w:ind w:leftChars="-17" w:left="-36"/>
              <w:jc w:val="left"/>
              <w:rPr>
                <w:rFonts w:ascii="Trebuchet MS" w:hAnsi="Trebuchet MS" w:cs="Arial"/>
              </w:rPr>
            </w:pPr>
            <w:r>
              <w:rPr>
                <w:rFonts w:ascii="Trebuchet MS" w:hAnsi="Trebuchet MS" w:cs="Arial" w:hint="eastAsia"/>
              </w:rPr>
              <w:t>S</w:t>
            </w:r>
          </w:p>
        </w:tc>
        <w:tc>
          <w:tcPr>
            <w:tcW w:w="222" w:type="dxa"/>
            <w:vAlign w:val="center"/>
          </w:tcPr>
          <w:p w14:paraId="18CBC7AC" w14:textId="77777777" w:rsidR="006C6406" w:rsidRPr="005970B1" w:rsidRDefault="006C6406" w:rsidP="00F67B0C">
            <w:pPr>
              <w:ind w:leftChars="-17" w:left="-36"/>
              <w:jc w:val="left"/>
              <w:rPr>
                <w:rFonts w:ascii="Trebuchet MS" w:hAnsi="Trebuchet MS" w:cs="Arial"/>
              </w:rPr>
            </w:pPr>
            <w:r>
              <w:rPr>
                <w:rFonts w:ascii="Trebuchet MS" w:hAnsi="Trebuchet MS" w:cs="Arial" w:hint="eastAsia"/>
              </w:rPr>
              <w:t>u</w:t>
            </w:r>
          </w:p>
        </w:tc>
        <w:tc>
          <w:tcPr>
            <w:tcW w:w="222" w:type="dxa"/>
            <w:vAlign w:val="center"/>
          </w:tcPr>
          <w:p w14:paraId="5CB7DC56" w14:textId="77777777" w:rsidR="006C6406" w:rsidRPr="005970B1" w:rsidRDefault="006C6406" w:rsidP="00F67B0C">
            <w:pPr>
              <w:ind w:leftChars="-17" w:left="-36"/>
              <w:jc w:val="left"/>
              <w:rPr>
                <w:rFonts w:ascii="Trebuchet MS" w:hAnsi="Trebuchet MS" w:cs="Arial"/>
              </w:rPr>
            </w:pPr>
            <w:r>
              <w:rPr>
                <w:rFonts w:ascii="Trebuchet MS" w:hAnsi="Trebuchet MS" w:cs="Arial" w:hint="eastAsia"/>
              </w:rPr>
              <w:t>c</w:t>
            </w:r>
          </w:p>
        </w:tc>
        <w:tc>
          <w:tcPr>
            <w:tcW w:w="222" w:type="dxa"/>
            <w:vAlign w:val="center"/>
          </w:tcPr>
          <w:p w14:paraId="148CBAB1" w14:textId="77777777" w:rsidR="006C6406" w:rsidRPr="005970B1" w:rsidRDefault="006C6406" w:rsidP="00F67B0C">
            <w:pPr>
              <w:ind w:leftChars="-17" w:left="-36"/>
              <w:jc w:val="left"/>
              <w:rPr>
                <w:rFonts w:ascii="Trebuchet MS" w:hAnsi="Trebuchet MS" w:cs="Arial"/>
              </w:rPr>
            </w:pPr>
            <w:r>
              <w:rPr>
                <w:rFonts w:ascii="Trebuchet MS" w:hAnsi="Trebuchet MS" w:cs="Arial" w:hint="eastAsia"/>
              </w:rPr>
              <w:t>c</w:t>
            </w:r>
          </w:p>
        </w:tc>
        <w:tc>
          <w:tcPr>
            <w:tcW w:w="222" w:type="dxa"/>
            <w:vAlign w:val="center"/>
          </w:tcPr>
          <w:p w14:paraId="75E2DDE8" w14:textId="77777777" w:rsidR="006C6406" w:rsidRPr="005970B1" w:rsidRDefault="006C6406" w:rsidP="00F67B0C">
            <w:pPr>
              <w:ind w:leftChars="-17" w:left="-36"/>
              <w:jc w:val="left"/>
              <w:rPr>
                <w:rFonts w:ascii="Trebuchet MS" w:hAnsi="Trebuchet MS" w:cs="Arial"/>
              </w:rPr>
            </w:pPr>
            <w:r>
              <w:rPr>
                <w:rFonts w:ascii="Trebuchet MS" w:hAnsi="Trebuchet MS" w:cs="Arial" w:hint="eastAsia"/>
              </w:rPr>
              <w:t>e</w:t>
            </w:r>
          </w:p>
        </w:tc>
        <w:tc>
          <w:tcPr>
            <w:tcW w:w="222" w:type="dxa"/>
            <w:vAlign w:val="center"/>
          </w:tcPr>
          <w:p w14:paraId="1B6803AC" w14:textId="77777777" w:rsidR="006C6406" w:rsidRPr="005970B1" w:rsidRDefault="006C6406" w:rsidP="00F67B0C">
            <w:pPr>
              <w:ind w:leftChars="-17" w:left="-36"/>
              <w:jc w:val="left"/>
              <w:rPr>
                <w:rFonts w:ascii="Trebuchet MS" w:hAnsi="Trebuchet MS" w:cs="Arial"/>
              </w:rPr>
            </w:pPr>
            <w:r>
              <w:rPr>
                <w:rFonts w:ascii="Trebuchet MS" w:hAnsi="Trebuchet MS" w:cs="Arial" w:hint="eastAsia"/>
              </w:rPr>
              <w:t>s</w:t>
            </w:r>
          </w:p>
        </w:tc>
        <w:tc>
          <w:tcPr>
            <w:tcW w:w="222" w:type="dxa"/>
            <w:vAlign w:val="center"/>
          </w:tcPr>
          <w:p w14:paraId="006190AA" w14:textId="77777777" w:rsidR="006C6406" w:rsidRPr="005970B1" w:rsidRDefault="006C6406" w:rsidP="00F67B0C">
            <w:pPr>
              <w:ind w:leftChars="-17" w:left="-36"/>
              <w:jc w:val="left"/>
              <w:rPr>
                <w:rFonts w:ascii="Trebuchet MS" w:hAnsi="Trebuchet MS" w:cs="Arial"/>
              </w:rPr>
            </w:pPr>
            <w:r>
              <w:rPr>
                <w:rFonts w:ascii="Trebuchet MS" w:hAnsi="Trebuchet MS" w:cs="Arial" w:hint="eastAsia"/>
              </w:rPr>
              <w:t>s</w:t>
            </w:r>
          </w:p>
        </w:tc>
        <w:tc>
          <w:tcPr>
            <w:tcW w:w="222" w:type="dxa"/>
            <w:vAlign w:val="center"/>
          </w:tcPr>
          <w:p w14:paraId="39F77F8F" w14:textId="77777777" w:rsidR="006C6406" w:rsidRPr="005970B1" w:rsidRDefault="006C6406" w:rsidP="00F67B0C">
            <w:pPr>
              <w:ind w:leftChars="-17" w:left="-36"/>
              <w:jc w:val="left"/>
              <w:rPr>
                <w:rFonts w:ascii="Trebuchet MS" w:hAnsi="Trebuchet MS" w:cs="Arial"/>
              </w:rPr>
            </w:pPr>
            <w:r>
              <w:rPr>
                <w:rFonts w:ascii="Trebuchet MS" w:hAnsi="Trebuchet MS" w:cs="Arial" w:hint="eastAsia"/>
              </w:rPr>
              <w:t>!</w:t>
            </w:r>
          </w:p>
        </w:tc>
        <w:tc>
          <w:tcPr>
            <w:tcW w:w="221" w:type="dxa"/>
            <w:vAlign w:val="center"/>
          </w:tcPr>
          <w:p w14:paraId="66E55476" w14:textId="77777777" w:rsidR="006C6406" w:rsidRPr="005970B1" w:rsidRDefault="006C6406" w:rsidP="00F67B0C">
            <w:pPr>
              <w:ind w:leftChars="-17" w:left="-36"/>
              <w:jc w:val="left"/>
              <w:rPr>
                <w:rFonts w:ascii="Trebuchet MS" w:hAnsi="Trebuchet MS" w:cs="Arial"/>
              </w:rPr>
            </w:pPr>
            <w:r>
              <w:rPr>
                <w:rFonts w:ascii="Trebuchet MS" w:hAnsi="Trebuchet MS" w:cs="Arial" w:hint="eastAsia"/>
              </w:rPr>
              <w:t>T</w:t>
            </w:r>
          </w:p>
        </w:tc>
        <w:tc>
          <w:tcPr>
            <w:tcW w:w="222" w:type="dxa"/>
            <w:vAlign w:val="center"/>
          </w:tcPr>
          <w:p w14:paraId="06E60DFC" w14:textId="77777777" w:rsidR="006C6406" w:rsidRPr="005970B1" w:rsidRDefault="006C6406" w:rsidP="00F67B0C">
            <w:pPr>
              <w:ind w:leftChars="-17" w:left="-36"/>
              <w:jc w:val="left"/>
              <w:rPr>
                <w:rFonts w:ascii="Trebuchet MS" w:hAnsi="Trebuchet MS" w:cs="Arial"/>
              </w:rPr>
            </w:pPr>
            <w:r>
              <w:rPr>
                <w:rFonts w:ascii="Trebuchet MS" w:hAnsi="Trebuchet MS" w:cs="Arial" w:hint="eastAsia"/>
              </w:rPr>
              <w:t>h</w:t>
            </w:r>
          </w:p>
        </w:tc>
        <w:tc>
          <w:tcPr>
            <w:tcW w:w="222" w:type="dxa"/>
            <w:vAlign w:val="center"/>
          </w:tcPr>
          <w:p w14:paraId="42B32B3A" w14:textId="77777777" w:rsidR="006C6406" w:rsidRPr="005970B1" w:rsidRDefault="006C6406" w:rsidP="00F67B0C">
            <w:pPr>
              <w:ind w:leftChars="-17" w:left="-36"/>
              <w:jc w:val="left"/>
              <w:rPr>
                <w:rFonts w:ascii="Trebuchet MS" w:hAnsi="Trebuchet MS" w:cs="Arial"/>
              </w:rPr>
            </w:pPr>
            <w:r>
              <w:rPr>
                <w:rFonts w:ascii="Trebuchet MS" w:hAnsi="Trebuchet MS" w:cs="Arial" w:hint="eastAsia"/>
              </w:rPr>
              <w:t>e</w:t>
            </w:r>
          </w:p>
        </w:tc>
        <w:tc>
          <w:tcPr>
            <w:tcW w:w="222" w:type="dxa"/>
            <w:vAlign w:val="center"/>
          </w:tcPr>
          <w:p w14:paraId="6E8E3020" w14:textId="77777777" w:rsidR="006C6406" w:rsidRPr="005970B1" w:rsidRDefault="006C6406" w:rsidP="00F67B0C">
            <w:pPr>
              <w:ind w:leftChars="-17" w:left="-36"/>
              <w:jc w:val="left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5FD93695" w14:textId="77777777" w:rsidR="006C6406" w:rsidRPr="005970B1" w:rsidRDefault="006C6406" w:rsidP="00F67B0C">
            <w:pPr>
              <w:ind w:leftChars="-17" w:left="-36"/>
              <w:jc w:val="left"/>
              <w:rPr>
                <w:rFonts w:ascii="Trebuchet MS" w:hAnsi="Trebuchet MS" w:cs="Arial"/>
              </w:rPr>
            </w:pPr>
            <w:r>
              <w:rPr>
                <w:rFonts w:ascii="Trebuchet MS" w:hAnsi="Trebuchet MS" w:cs="Arial" w:hint="eastAsia"/>
              </w:rPr>
              <w:t>n</w:t>
            </w:r>
          </w:p>
        </w:tc>
        <w:tc>
          <w:tcPr>
            <w:tcW w:w="222" w:type="dxa"/>
            <w:vAlign w:val="center"/>
          </w:tcPr>
          <w:p w14:paraId="2B0FCED1" w14:textId="77777777" w:rsidR="006C6406" w:rsidRPr="005970B1" w:rsidRDefault="006C6406" w:rsidP="00F67B0C">
            <w:pPr>
              <w:ind w:leftChars="-17" w:left="-36"/>
              <w:jc w:val="left"/>
              <w:rPr>
                <w:rFonts w:ascii="Trebuchet MS" w:hAnsi="Trebuchet MS" w:cs="Arial"/>
              </w:rPr>
            </w:pPr>
            <w:r>
              <w:rPr>
                <w:rFonts w:ascii="Trebuchet MS" w:hAnsi="Trebuchet MS" w:cs="Arial" w:hint="eastAsia"/>
              </w:rPr>
              <w:t>e</w:t>
            </w:r>
          </w:p>
        </w:tc>
        <w:tc>
          <w:tcPr>
            <w:tcW w:w="222" w:type="dxa"/>
            <w:vAlign w:val="center"/>
          </w:tcPr>
          <w:p w14:paraId="187DF5DB" w14:textId="77777777" w:rsidR="006C6406" w:rsidRPr="005970B1" w:rsidRDefault="006C6406" w:rsidP="00F67B0C">
            <w:pPr>
              <w:ind w:leftChars="-17" w:left="-36"/>
              <w:jc w:val="left"/>
              <w:rPr>
                <w:rFonts w:ascii="Trebuchet MS" w:hAnsi="Trebuchet MS" w:cs="Arial"/>
              </w:rPr>
            </w:pPr>
            <w:r>
              <w:rPr>
                <w:rFonts w:ascii="Trebuchet MS" w:hAnsi="Trebuchet MS" w:cs="Arial" w:hint="eastAsia"/>
              </w:rPr>
              <w:t>w</w:t>
            </w:r>
          </w:p>
        </w:tc>
        <w:tc>
          <w:tcPr>
            <w:tcW w:w="222" w:type="dxa"/>
            <w:vAlign w:val="center"/>
          </w:tcPr>
          <w:p w14:paraId="334D8270" w14:textId="77777777" w:rsidR="006C6406" w:rsidRPr="005970B1" w:rsidRDefault="006C6406" w:rsidP="00F67B0C">
            <w:pPr>
              <w:ind w:leftChars="-17" w:left="-36"/>
              <w:jc w:val="left"/>
              <w:rPr>
                <w:rFonts w:ascii="Trebuchet MS" w:hAnsi="Trebuchet MS" w:cs="Arial"/>
              </w:rPr>
            </w:pPr>
          </w:p>
        </w:tc>
      </w:tr>
      <w:tr w:rsidR="006C6406" w:rsidRPr="008C08D9" w14:paraId="10078F50" w14:textId="77777777" w:rsidTr="00F67B0C">
        <w:trPr>
          <w:cantSplit/>
          <w:trHeight w:val="420"/>
          <w:jc w:val="center"/>
        </w:trPr>
        <w:tc>
          <w:tcPr>
            <w:tcW w:w="221" w:type="dxa"/>
            <w:vAlign w:val="center"/>
          </w:tcPr>
          <w:p w14:paraId="5A2A9430" w14:textId="77777777" w:rsidR="006C6406" w:rsidRPr="008C08D9" w:rsidRDefault="006C6406" w:rsidP="00F67B0C">
            <w:pPr>
              <w:ind w:leftChars="-17" w:left="143" w:hanging="179"/>
              <w:rPr>
                <w:rFonts w:ascii="Trebuchet MS" w:hAnsi="Trebuchet MS" w:cs="Arial"/>
              </w:rPr>
            </w:pPr>
            <w:r>
              <w:rPr>
                <w:rFonts w:ascii="Trebuchet MS" w:hAnsi="Trebuchet MS" w:cs="Arial" w:hint="eastAsia"/>
              </w:rPr>
              <w:t>b</w:t>
            </w:r>
          </w:p>
        </w:tc>
        <w:tc>
          <w:tcPr>
            <w:tcW w:w="222" w:type="dxa"/>
            <w:vAlign w:val="center"/>
          </w:tcPr>
          <w:p w14:paraId="2E83D80B" w14:textId="77777777" w:rsidR="006C6406" w:rsidRPr="008C08D9" w:rsidRDefault="006C6406" w:rsidP="00F67B0C">
            <w:pPr>
              <w:ind w:leftChars="-17" w:left="143" w:hanging="179"/>
              <w:rPr>
                <w:rFonts w:ascii="Trebuchet MS" w:hAnsi="Trebuchet MS" w:cs="Arial"/>
              </w:rPr>
            </w:pPr>
            <w:r>
              <w:rPr>
                <w:rFonts w:ascii="Trebuchet MS" w:hAnsi="Trebuchet MS" w:cs="Arial" w:hint="eastAsia"/>
              </w:rPr>
              <w:t>a</w:t>
            </w:r>
          </w:p>
        </w:tc>
        <w:tc>
          <w:tcPr>
            <w:tcW w:w="222" w:type="dxa"/>
            <w:vAlign w:val="center"/>
          </w:tcPr>
          <w:p w14:paraId="1303F956" w14:textId="77777777" w:rsidR="006C6406" w:rsidRPr="008C08D9" w:rsidRDefault="006C6406" w:rsidP="00F67B0C">
            <w:pPr>
              <w:ind w:leftChars="-17" w:left="143" w:hanging="179"/>
              <w:rPr>
                <w:rFonts w:ascii="Trebuchet MS" w:hAnsi="Trebuchet MS" w:cs="Arial"/>
              </w:rPr>
            </w:pPr>
            <w:r>
              <w:rPr>
                <w:rFonts w:ascii="Trebuchet MS" w:hAnsi="Trebuchet MS" w:cs="Arial" w:hint="eastAsia"/>
              </w:rPr>
              <w:t>l</w:t>
            </w:r>
          </w:p>
        </w:tc>
        <w:tc>
          <w:tcPr>
            <w:tcW w:w="222" w:type="dxa"/>
            <w:vAlign w:val="center"/>
          </w:tcPr>
          <w:p w14:paraId="1A811BD5" w14:textId="77777777" w:rsidR="006C6406" w:rsidRPr="008C08D9" w:rsidRDefault="006C6406" w:rsidP="00F67B0C">
            <w:pPr>
              <w:ind w:leftChars="-17" w:left="143" w:hanging="179"/>
              <w:rPr>
                <w:rFonts w:ascii="Trebuchet MS" w:hAnsi="Trebuchet MS" w:cs="Arial"/>
              </w:rPr>
            </w:pPr>
            <w:r>
              <w:rPr>
                <w:rFonts w:ascii="Trebuchet MS" w:hAnsi="Trebuchet MS" w:cs="Arial" w:hint="eastAsia"/>
              </w:rPr>
              <w:t>a</w:t>
            </w:r>
          </w:p>
        </w:tc>
        <w:tc>
          <w:tcPr>
            <w:tcW w:w="222" w:type="dxa"/>
            <w:vAlign w:val="center"/>
          </w:tcPr>
          <w:p w14:paraId="661567B5" w14:textId="77777777" w:rsidR="006C6406" w:rsidRPr="008C08D9" w:rsidRDefault="006C6406" w:rsidP="00F67B0C">
            <w:pPr>
              <w:ind w:leftChars="-17" w:left="143" w:hanging="179"/>
              <w:rPr>
                <w:rFonts w:ascii="Trebuchet MS" w:hAnsi="Trebuchet MS" w:cs="Arial"/>
              </w:rPr>
            </w:pPr>
            <w:r>
              <w:rPr>
                <w:rFonts w:ascii="Trebuchet MS" w:hAnsi="Trebuchet MS" w:cs="Arial" w:hint="eastAsia"/>
              </w:rPr>
              <w:t>n</w:t>
            </w:r>
          </w:p>
        </w:tc>
        <w:tc>
          <w:tcPr>
            <w:tcW w:w="222" w:type="dxa"/>
            <w:vAlign w:val="center"/>
          </w:tcPr>
          <w:p w14:paraId="5E3886D5" w14:textId="77777777" w:rsidR="006C6406" w:rsidRPr="008C08D9" w:rsidRDefault="006C6406" w:rsidP="00F67B0C">
            <w:pPr>
              <w:ind w:leftChars="-17" w:left="143" w:hanging="179"/>
              <w:rPr>
                <w:rFonts w:ascii="Trebuchet MS" w:hAnsi="Trebuchet MS" w:cs="Arial"/>
              </w:rPr>
            </w:pPr>
            <w:r>
              <w:rPr>
                <w:rFonts w:ascii="Trebuchet MS" w:hAnsi="Trebuchet MS" w:cs="Arial" w:hint="eastAsia"/>
              </w:rPr>
              <w:t>c</w:t>
            </w:r>
          </w:p>
        </w:tc>
        <w:tc>
          <w:tcPr>
            <w:tcW w:w="222" w:type="dxa"/>
            <w:vAlign w:val="center"/>
          </w:tcPr>
          <w:p w14:paraId="399991CA" w14:textId="77777777" w:rsidR="006C6406" w:rsidRPr="008C08D9" w:rsidRDefault="006C6406" w:rsidP="00F67B0C">
            <w:pPr>
              <w:ind w:leftChars="-17" w:left="143" w:hanging="179"/>
              <w:rPr>
                <w:rFonts w:ascii="Trebuchet MS" w:hAnsi="Trebuchet MS" w:cs="Arial"/>
              </w:rPr>
            </w:pPr>
            <w:r>
              <w:rPr>
                <w:rFonts w:ascii="Trebuchet MS" w:hAnsi="Trebuchet MS" w:cs="Arial" w:hint="eastAsia"/>
              </w:rPr>
              <w:t>e</w:t>
            </w:r>
          </w:p>
        </w:tc>
        <w:tc>
          <w:tcPr>
            <w:tcW w:w="222" w:type="dxa"/>
            <w:vAlign w:val="center"/>
          </w:tcPr>
          <w:p w14:paraId="537AC840" w14:textId="77777777" w:rsidR="006C6406" w:rsidRPr="008C08D9" w:rsidRDefault="006C6406" w:rsidP="00F67B0C">
            <w:pPr>
              <w:ind w:leftChars="-17" w:left="143" w:hanging="179"/>
              <w:rPr>
                <w:rFonts w:ascii="Trebuchet MS" w:hAnsi="Trebuchet MS" w:cs="Arial"/>
              </w:rPr>
            </w:pPr>
          </w:p>
        </w:tc>
        <w:tc>
          <w:tcPr>
            <w:tcW w:w="221" w:type="dxa"/>
            <w:vAlign w:val="center"/>
          </w:tcPr>
          <w:p w14:paraId="28611F3C" w14:textId="77777777" w:rsidR="006C6406" w:rsidRPr="008C08D9" w:rsidRDefault="006C6406" w:rsidP="00F67B0C">
            <w:pPr>
              <w:ind w:leftChars="-17" w:left="143" w:hanging="179"/>
              <w:rPr>
                <w:rFonts w:ascii="Trebuchet MS" w:hAnsi="Trebuchet MS" w:cs="Arial"/>
              </w:rPr>
            </w:pPr>
            <w:proofErr w:type="spellStart"/>
            <w:r>
              <w:rPr>
                <w:rFonts w:ascii="Trebuchet MS" w:hAnsi="Trebuchet MS" w:cs="Arial" w:hint="eastAsia"/>
              </w:rPr>
              <w:t>i</w:t>
            </w:r>
            <w:proofErr w:type="spellEnd"/>
          </w:p>
        </w:tc>
        <w:tc>
          <w:tcPr>
            <w:tcW w:w="222" w:type="dxa"/>
            <w:vAlign w:val="center"/>
          </w:tcPr>
          <w:p w14:paraId="30F80E6D" w14:textId="77777777" w:rsidR="006C6406" w:rsidRPr="008C08D9" w:rsidRDefault="006C6406" w:rsidP="00F67B0C">
            <w:pPr>
              <w:ind w:leftChars="-17" w:left="143" w:hanging="179"/>
              <w:rPr>
                <w:rFonts w:ascii="Trebuchet MS" w:hAnsi="Trebuchet MS" w:cs="Arial"/>
              </w:rPr>
            </w:pPr>
            <w:r>
              <w:rPr>
                <w:rFonts w:ascii="Trebuchet MS" w:hAnsi="Trebuchet MS" w:cs="Arial" w:hint="eastAsia"/>
              </w:rPr>
              <w:t>s</w:t>
            </w:r>
          </w:p>
        </w:tc>
        <w:tc>
          <w:tcPr>
            <w:tcW w:w="222" w:type="dxa"/>
            <w:vAlign w:val="center"/>
          </w:tcPr>
          <w:p w14:paraId="374E25F8" w14:textId="77777777" w:rsidR="006C6406" w:rsidRPr="008C08D9" w:rsidRDefault="006C6406" w:rsidP="00F67B0C">
            <w:pPr>
              <w:ind w:leftChars="-17" w:left="143" w:hanging="179"/>
              <w:rPr>
                <w:rFonts w:ascii="Trebuchet MS" w:hAnsi="Trebuchet MS" w:cs="Arial"/>
              </w:rPr>
            </w:pPr>
            <w:r>
              <w:rPr>
                <w:rFonts w:ascii="Trebuchet MS" w:hAnsi="Trebuchet MS" w:cs="Arial" w:hint="eastAsia"/>
              </w:rPr>
              <w:t>:</w:t>
            </w:r>
          </w:p>
        </w:tc>
        <w:tc>
          <w:tcPr>
            <w:tcW w:w="222" w:type="dxa"/>
            <w:vAlign w:val="center"/>
          </w:tcPr>
          <w:p w14:paraId="4C1361AD" w14:textId="77777777" w:rsidR="006C6406" w:rsidRPr="008C08D9" w:rsidRDefault="006C6406" w:rsidP="00F67B0C">
            <w:pPr>
              <w:ind w:leftChars="-17" w:left="143" w:hanging="179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1E9707BC" w14:textId="77777777" w:rsidR="006C6406" w:rsidRPr="008C08D9" w:rsidRDefault="006C6406" w:rsidP="00F67B0C">
            <w:pPr>
              <w:ind w:leftChars="-17" w:left="143" w:hanging="179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231081A1" w14:textId="77777777" w:rsidR="006C6406" w:rsidRPr="008C08D9" w:rsidRDefault="006C6406" w:rsidP="00F67B0C">
            <w:pPr>
              <w:ind w:leftChars="-17" w:left="143" w:hanging="179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4B49B828" w14:textId="77777777" w:rsidR="006C6406" w:rsidRPr="008C08D9" w:rsidRDefault="006C6406" w:rsidP="00F67B0C">
            <w:pPr>
              <w:ind w:leftChars="-17" w:left="143" w:hanging="179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662AB8FC" w14:textId="77777777" w:rsidR="006C6406" w:rsidRPr="008C08D9" w:rsidRDefault="006C6406" w:rsidP="00F67B0C">
            <w:pPr>
              <w:ind w:leftChars="-17" w:left="143" w:hanging="179"/>
              <w:rPr>
                <w:rFonts w:ascii="Trebuchet MS" w:hAnsi="Trebuchet MS" w:cs="Arial"/>
              </w:rPr>
            </w:pPr>
          </w:p>
        </w:tc>
      </w:tr>
      <w:tr w:rsidR="006C6406" w:rsidRPr="008C08D9" w14:paraId="7295F837" w14:textId="77777777" w:rsidTr="00F67B0C">
        <w:trPr>
          <w:cantSplit/>
          <w:trHeight w:val="420"/>
          <w:jc w:val="center"/>
        </w:trPr>
        <w:tc>
          <w:tcPr>
            <w:tcW w:w="221" w:type="dxa"/>
            <w:vAlign w:val="center"/>
          </w:tcPr>
          <w:p w14:paraId="0D11BBE5" w14:textId="77777777" w:rsidR="006C6406" w:rsidRPr="008C08D9" w:rsidRDefault="006C6406" w:rsidP="00F67B0C">
            <w:pPr>
              <w:ind w:leftChars="-17" w:left="143" w:hanging="179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7C61ECC5" w14:textId="77777777" w:rsidR="006C6406" w:rsidRPr="008C08D9" w:rsidRDefault="006C6406" w:rsidP="00F67B0C">
            <w:pPr>
              <w:ind w:leftChars="-17" w:left="143" w:hanging="179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53C544B1" w14:textId="77777777" w:rsidR="006C6406" w:rsidRPr="008C08D9" w:rsidRDefault="006C6406" w:rsidP="00F67B0C">
            <w:pPr>
              <w:ind w:leftChars="-17" w:left="143" w:hanging="179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51E90F58" w14:textId="77777777" w:rsidR="006C6406" w:rsidRPr="008C08D9" w:rsidRDefault="006C6406" w:rsidP="00F67B0C">
            <w:pPr>
              <w:ind w:leftChars="-17" w:left="143" w:hanging="179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74FE8306" w14:textId="77777777" w:rsidR="006C6406" w:rsidRPr="008C08D9" w:rsidRDefault="006C6406" w:rsidP="00F67B0C">
            <w:pPr>
              <w:ind w:leftChars="-17" w:left="143" w:hanging="179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62F57823" w14:textId="77777777" w:rsidR="006C6406" w:rsidRPr="008C08D9" w:rsidRDefault="006C6406" w:rsidP="00F67B0C">
            <w:pPr>
              <w:ind w:leftChars="-17" w:left="143" w:hanging="179"/>
              <w:rPr>
                <w:rFonts w:ascii="Trebuchet MS" w:hAnsi="Trebuchet MS" w:cs="Arial"/>
              </w:rPr>
            </w:pPr>
            <w:r>
              <w:rPr>
                <w:rFonts w:ascii="Trebuchet MS" w:hAnsi="Trebuchet MS" w:cs="Arial" w:hint="eastAsia"/>
              </w:rPr>
              <w:t>3</w:t>
            </w:r>
          </w:p>
        </w:tc>
        <w:tc>
          <w:tcPr>
            <w:tcW w:w="222" w:type="dxa"/>
            <w:vAlign w:val="center"/>
          </w:tcPr>
          <w:p w14:paraId="7E0EB366" w14:textId="77777777" w:rsidR="006C6406" w:rsidRPr="008C08D9" w:rsidRDefault="006C6406" w:rsidP="00F67B0C">
            <w:pPr>
              <w:ind w:leftChars="-17" w:left="143" w:hanging="179"/>
              <w:rPr>
                <w:rFonts w:ascii="Trebuchet MS" w:hAnsi="Trebuchet MS" w:cs="Arial"/>
              </w:rPr>
            </w:pPr>
            <w:r>
              <w:rPr>
                <w:rFonts w:ascii="Trebuchet MS" w:hAnsi="Trebuchet MS" w:cs="Arial" w:hint="eastAsia"/>
              </w:rPr>
              <w:t>0</w:t>
            </w:r>
          </w:p>
        </w:tc>
        <w:tc>
          <w:tcPr>
            <w:tcW w:w="222" w:type="dxa"/>
            <w:vAlign w:val="center"/>
          </w:tcPr>
          <w:p w14:paraId="15054459" w14:textId="77777777" w:rsidR="006C6406" w:rsidRPr="008C08D9" w:rsidRDefault="006C6406" w:rsidP="00F67B0C">
            <w:pPr>
              <w:ind w:leftChars="-17" w:left="143" w:hanging="179"/>
              <w:rPr>
                <w:rFonts w:ascii="Trebuchet MS" w:hAnsi="Trebuchet MS" w:cs="Arial"/>
              </w:rPr>
            </w:pPr>
            <w:r>
              <w:rPr>
                <w:rFonts w:ascii="Trebuchet MS" w:hAnsi="Trebuchet MS" w:cs="Arial" w:hint="eastAsia"/>
              </w:rPr>
              <w:t>.</w:t>
            </w:r>
          </w:p>
        </w:tc>
        <w:tc>
          <w:tcPr>
            <w:tcW w:w="221" w:type="dxa"/>
            <w:vAlign w:val="center"/>
          </w:tcPr>
          <w:p w14:paraId="061BBA37" w14:textId="77777777" w:rsidR="006C6406" w:rsidRPr="008C08D9" w:rsidRDefault="006C6406" w:rsidP="00F67B0C">
            <w:pPr>
              <w:ind w:leftChars="-17" w:left="143" w:hanging="179"/>
              <w:rPr>
                <w:rFonts w:ascii="Trebuchet MS" w:hAnsi="Trebuchet MS" w:cs="Arial"/>
              </w:rPr>
            </w:pPr>
            <w:r>
              <w:rPr>
                <w:rFonts w:ascii="Trebuchet MS" w:hAnsi="Trebuchet MS" w:cs="Arial" w:hint="eastAsia"/>
              </w:rPr>
              <w:t>0</w:t>
            </w:r>
          </w:p>
        </w:tc>
        <w:tc>
          <w:tcPr>
            <w:tcW w:w="222" w:type="dxa"/>
            <w:vAlign w:val="center"/>
          </w:tcPr>
          <w:p w14:paraId="70C38613" w14:textId="77777777" w:rsidR="006C6406" w:rsidRPr="008C08D9" w:rsidRDefault="006C6406" w:rsidP="00F67B0C">
            <w:pPr>
              <w:ind w:leftChars="-17" w:left="143" w:hanging="179"/>
              <w:rPr>
                <w:rFonts w:ascii="Trebuchet MS" w:hAnsi="Trebuchet MS" w:cs="Arial"/>
              </w:rPr>
            </w:pPr>
            <w:r>
              <w:rPr>
                <w:rFonts w:ascii="Trebuchet MS" w:hAnsi="Trebuchet MS" w:cs="Arial" w:hint="eastAsia"/>
              </w:rPr>
              <w:t>2</w:t>
            </w:r>
          </w:p>
        </w:tc>
        <w:tc>
          <w:tcPr>
            <w:tcW w:w="222" w:type="dxa"/>
            <w:vAlign w:val="center"/>
          </w:tcPr>
          <w:p w14:paraId="17FB8CA7" w14:textId="77777777" w:rsidR="006C6406" w:rsidRPr="008C08D9" w:rsidRDefault="006C6406" w:rsidP="00F67B0C">
            <w:pPr>
              <w:ind w:leftChars="-17" w:left="143" w:hanging="179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284F9EFD" w14:textId="77777777" w:rsidR="006C6406" w:rsidRPr="008C08D9" w:rsidRDefault="006C6406" w:rsidP="00F67B0C">
            <w:pPr>
              <w:ind w:leftChars="-17" w:left="143" w:hanging="179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11930BDB" w14:textId="77777777" w:rsidR="006C6406" w:rsidRPr="008C08D9" w:rsidRDefault="006C6406" w:rsidP="00F67B0C">
            <w:pPr>
              <w:ind w:leftChars="-17" w:left="143" w:hanging="179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513A9006" w14:textId="77777777" w:rsidR="006C6406" w:rsidRPr="008C08D9" w:rsidRDefault="006C6406" w:rsidP="00F67B0C">
            <w:pPr>
              <w:ind w:leftChars="-17" w:left="143" w:hanging="179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4EB40A40" w14:textId="77777777" w:rsidR="006C6406" w:rsidRPr="008C08D9" w:rsidRDefault="006C6406" w:rsidP="00F67B0C">
            <w:pPr>
              <w:ind w:leftChars="-17" w:left="143" w:hanging="179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6BFA0B72" w14:textId="77777777" w:rsidR="006C6406" w:rsidRPr="008C08D9" w:rsidRDefault="006C6406" w:rsidP="00F67B0C">
            <w:pPr>
              <w:ind w:leftChars="-17" w:left="143" w:hanging="179"/>
              <w:rPr>
                <w:rFonts w:ascii="Trebuchet MS" w:hAnsi="Trebuchet MS" w:cs="Arial"/>
              </w:rPr>
            </w:pPr>
          </w:p>
        </w:tc>
      </w:tr>
      <w:tr w:rsidR="006C6406" w:rsidRPr="008C08D9" w14:paraId="2791F989" w14:textId="77777777" w:rsidTr="00F67B0C">
        <w:trPr>
          <w:cantSplit/>
          <w:trHeight w:val="420"/>
          <w:jc w:val="center"/>
        </w:trPr>
        <w:tc>
          <w:tcPr>
            <w:tcW w:w="443" w:type="dxa"/>
            <w:gridSpan w:val="2"/>
            <w:vAlign w:val="center"/>
          </w:tcPr>
          <w:p w14:paraId="7E605415" w14:textId="77777777" w:rsidR="006C6406" w:rsidRPr="008C08D9" w:rsidRDefault="006C6406" w:rsidP="00F67B0C">
            <w:pPr>
              <w:ind w:leftChars="-17" w:left="143" w:hanging="179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50869E71" w14:textId="77777777" w:rsidR="006C6406" w:rsidRPr="008C08D9" w:rsidRDefault="006C6406" w:rsidP="00F67B0C">
            <w:pPr>
              <w:ind w:leftChars="-17" w:left="143" w:hanging="179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577935C8" w14:textId="77777777" w:rsidR="006C6406" w:rsidRPr="008C08D9" w:rsidRDefault="006C6406" w:rsidP="00F67B0C">
            <w:pPr>
              <w:ind w:leftChars="-17" w:left="143" w:hanging="179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6011269A" w14:textId="77777777" w:rsidR="006C6406" w:rsidRPr="008C08D9" w:rsidRDefault="006C6406" w:rsidP="00F67B0C">
            <w:pPr>
              <w:ind w:leftChars="-17" w:left="143" w:hanging="179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0D02BFD5" w14:textId="77777777" w:rsidR="006C6406" w:rsidRPr="008C08D9" w:rsidRDefault="006C6406" w:rsidP="00F67B0C">
            <w:pPr>
              <w:ind w:leftChars="-17" w:left="143" w:hanging="179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3D8618B5" w14:textId="77777777" w:rsidR="006C6406" w:rsidRPr="008C08D9" w:rsidRDefault="006C6406" w:rsidP="00F67B0C">
            <w:pPr>
              <w:ind w:leftChars="-17" w:left="143" w:hanging="179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5C6EB8C9" w14:textId="77777777" w:rsidR="006C6406" w:rsidRPr="008C08D9" w:rsidRDefault="006C6406" w:rsidP="00F67B0C">
            <w:pPr>
              <w:ind w:leftChars="-17" w:left="143" w:hanging="179"/>
              <w:rPr>
                <w:rFonts w:ascii="Trebuchet MS" w:hAnsi="Trebuchet MS" w:cs="Arial"/>
              </w:rPr>
            </w:pPr>
          </w:p>
        </w:tc>
        <w:tc>
          <w:tcPr>
            <w:tcW w:w="221" w:type="dxa"/>
            <w:vAlign w:val="center"/>
          </w:tcPr>
          <w:p w14:paraId="1EB3D97A" w14:textId="77777777" w:rsidR="006C6406" w:rsidRPr="008C08D9" w:rsidRDefault="006C6406" w:rsidP="00F67B0C">
            <w:pPr>
              <w:ind w:leftChars="-17" w:left="143" w:hanging="179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74AAEAB8" w14:textId="77777777" w:rsidR="006C6406" w:rsidRPr="008C08D9" w:rsidRDefault="006C6406" w:rsidP="00F67B0C">
            <w:pPr>
              <w:ind w:leftChars="-17" w:left="143" w:hanging="179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5BFB8708" w14:textId="77777777" w:rsidR="006C6406" w:rsidRPr="008C08D9" w:rsidRDefault="006C6406" w:rsidP="00F67B0C">
            <w:pPr>
              <w:ind w:leftChars="-17" w:left="143" w:hanging="179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5B783737" w14:textId="77777777" w:rsidR="006C6406" w:rsidRPr="008C08D9" w:rsidRDefault="006C6406" w:rsidP="00F67B0C">
            <w:pPr>
              <w:ind w:leftChars="-17" w:left="143" w:hanging="179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2DEB15BE" w14:textId="77777777" w:rsidR="006C6406" w:rsidRPr="008C08D9" w:rsidRDefault="006C6406" w:rsidP="00F67B0C">
            <w:pPr>
              <w:ind w:leftChars="-17" w:left="143" w:hanging="179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2EADEEEB" w14:textId="77777777" w:rsidR="006C6406" w:rsidRPr="008C08D9" w:rsidRDefault="006C6406" w:rsidP="00F67B0C">
            <w:pPr>
              <w:ind w:leftChars="-17" w:left="143" w:hanging="179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61B37F7E" w14:textId="77777777" w:rsidR="006C6406" w:rsidRPr="008C08D9" w:rsidRDefault="006C6406" w:rsidP="00F67B0C">
            <w:pPr>
              <w:ind w:leftChars="-17" w:left="143" w:hanging="179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3E2EE19C" w14:textId="77777777" w:rsidR="006C6406" w:rsidRPr="008C08D9" w:rsidRDefault="006C6406" w:rsidP="00F67B0C">
            <w:pPr>
              <w:ind w:leftChars="-17" w:left="143" w:hanging="179"/>
              <w:rPr>
                <w:rFonts w:ascii="Trebuchet MS" w:hAnsi="Trebuchet MS" w:cs="Arial"/>
              </w:rPr>
            </w:pPr>
          </w:p>
        </w:tc>
      </w:tr>
    </w:tbl>
    <w:p w14:paraId="77960F9A" w14:textId="53704187" w:rsidR="000C10C3" w:rsidRDefault="000C10C3" w:rsidP="00E920EF">
      <w:pPr>
        <w:numPr>
          <w:ilvl w:val="0"/>
          <w:numId w:val="12"/>
        </w:numPr>
        <w:spacing w:beforeLines="50" w:before="174" w:afterLines="50" w:after="174"/>
        <w:rPr>
          <w:rFonts w:ascii="Trebuchet MS" w:hAnsi="Trebuchet MS" w:cs="Arial"/>
          <w:noProof/>
          <w:sz w:val="20"/>
        </w:rPr>
      </w:pPr>
      <w:r>
        <w:rPr>
          <w:rFonts w:ascii="Trebuchet MS" w:hAnsi="Trebuchet MS" w:cs="Arial"/>
          <w:noProof/>
          <w:sz w:val="20"/>
        </w:rPr>
        <w:t>Then you can dial the number again when the screen shows like this: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221"/>
        <w:gridCol w:w="222"/>
        <w:gridCol w:w="222"/>
        <w:gridCol w:w="222"/>
        <w:gridCol w:w="222"/>
        <w:gridCol w:w="222"/>
        <w:gridCol w:w="222"/>
        <w:gridCol w:w="222"/>
        <w:gridCol w:w="221"/>
        <w:gridCol w:w="222"/>
        <w:gridCol w:w="222"/>
        <w:gridCol w:w="222"/>
        <w:gridCol w:w="222"/>
        <w:gridCol w:w="222"/>
        <w:gridCol w:w="222"/>
        <w:gridCol w:w="222"/>
      </w:tblGrid>
      <w:tr w:rsidR="000C10C3" w:rsidRPr="008C08D9" w14:paraId="4EEC7387" w14:textId="77777777" w:rsidTr="00F67B0C">
        <w:trPr>
          <w:cantSplit/>
          <w:trHeight w:val="420"/>
          <w:jc w:val="center"/>
        </w:trPr>
        <w:tc>
          <w:tcPr>
            <w:tcW w:w="221" w:type="dxa"/>
            <w:vAlign w:val="center"/>
          </w:tcPr>
          <w:p w14:paraId="0ED99DF6" w14:textId="77777777" w:rsidR="000C10C3" w:rsidRPr="005970B1" w:rsidRDefault="000C10C3" w:rsidP="00F67B0C">
            <w:pPr>
              <w:ind w:leftChars="-17" w:left="-36"/>
              <w:jc w:val="left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4D8D9426" w14:textId="77777777" w:rsidR="000C10C3" w:rsidRPr="005970B1" w:rsidRDefault="000C10C3" w:rsidP="00F67B0C">
            <w:pPr>
              <w:ind w:leftChars="-17" w:left="-36"/>
              <w:jc w:val="left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4B794EF8" w14:textId="77777777" w:rsidR="000C10C3" w:rsidRPr="005970B1" w:rsidRDefault="000C10C3" w:rsidP="00F67B0C">
            <w:pPr>
              <w:ind w:leftChars="-17" w:left="-36"/>
              <w:jc w:val="left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07D75FC8" w14:textId="77777777" w:rsidR="000C10C3" w:rsidRPr="005970B1" w:rsidRDefault="000C10C3" w:rsidP="00F67B0C">
            <w:pPr>
              <w:ind w:leftChars="-17" w:left="-36"/>
              <w:jc w:val="left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6C822D68" w14:textId="77777777" w:rsidR="000C10C3" w:rsidRPr="005970B1" w:rsidRDefault="000C10C3" w:rsidP="00F67B0C">
            <w:pPr>
              <w:ind w:leftChars="-17" w:left="-36"/>
              <w:jc w:val="left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5914DFFF" w14:textId="77777777" w:rsidR="000C10C3" w:rsidRPr="005970B1" w:rsidRDefault="000C10C3" w:rsidP="00F67B0C">
            <w:pPr>
              <w:ind w:leftChars="-17" w:left="-36"/>
              <w:jc w:val="left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10E22529" w14:textId="77777777" w:rsidR="000C10C3" w:rsidRPr="005970B1" w:rsidRDefault="000C10C3" w:rsidP="00F67B0C">
            <w:pPr>
              <w:ind w:leftChars="-17" w:left="-36"/>
              <w:jc w:val="left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4EB86278" w14:textId="77777777" w:rsidR="000C10C3" w:rsidRPr="005970B1" w:rsidRDefault="000C10C3" w:rsidP="00F67B0C">
            <w:pPr>
              <w:ind w:leftChars="-17" w:left="-36"/>
              <w:jc w:val="left"/>
              <w:rPr>
                <w:rFonts w:ascii="Trebuchet MS" w:hAnsi="Trebuchet MS" w:cs="Arial"/>
              </w:rPr>
            </w:pPr>
          </w:p>
        </w:tc>
        <w:tc>
          <w:tcPr>
            <w:tcW w:w="221" w:type="dxa"/>
            <w:vAlign w:val="center"/>
          </w:tcPr>
          <w:p w14:paraId="12A687DD" w14:textId="77777777" w:rsidR="000C10C3" w:rsidRPr="005970B1" w:rsidRDefault="000C10C3" w:rsidP="00F67B0C">
            <w:pPr>
              <w:ind w:leftChars="-17" w:left="-36"/>
              <w:jc w:val="left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19B6DCD7" w14:textId="77777777" w:rsidR="000C10C3" w:rsidRPr="005970B1" w:rsidRDefault="000C10C3" w:rsidP="00F67B0C">
            <w:pPr>
              <w:ind w:leftChars="-17" w:left="-36"/>
              <w:jc w:val="left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1742D663" w14:textId="77777777" w:rsidR="000C10C3" w:rsidRPr="005970B1" w:rsidRDefault="000C10C3" w:rsidP="00F67B0C">
            <w:pPr>
              <w:ind w:leftChars="-17" w:left="-36"/>
              <w:jc w:val="left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7A2742DE" w14:textId="77777777" w:rsidR="000C10C3" w:rsidRPr="005970B1" w:rsidRDefault="000C10C3" w:rsidP="00F67B0C">
            <w:pPr>
              <w:ind w:leftChars="-17" w:left="-36"/>
              <w:jc w:val="left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4F3D339C" w14:textId="77777777" w:rsidR="000C10C3" w:rsidRPr="005970B1" w:rsidRDefault="000C10C3" w:rsidP="00F67B0C">
            <w:pPr>
              <w:ind w:leftChars="-17" w:left="-36"/>
              <w:jc w:val="left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79F1D656" w14:textId="77777777" w:rsidR="000C10C3" w:rsidRPr="005970B1" w:rsidRDefault="000C10C3" w:rsidP="00F67B0C">
            <w:pPr>
              <w:ind w:leftChars="-17" w:left="-36"/>
              <w:jc w:val="left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4DB8AC4F" w14:textId="77777777" w:rsidR="000C10C3" w:rsidRPr="005970B1" w:rsidRDefault="000C10C3" w:rsidP="00F67B0C">
            <w:pPr>
              <w:ind w:leftChars="-17" w:left="-36"/>
              <w:jc w:val="left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40B73155" w14:textId="77777777" w:rsidR="000C10C3" w:rsidRPr="005970B1" w:rsidRDefault="000C10C3" w:rsidP="00F67B0C">
            <w:pPr>
              <w:ind w:leftChars="-17" w:left="-36"/>
              <w:jc w:val="left"/>
              <w:rPr>
                <w:rFonts w:ascii="Trebuchet MS" w:hAnsi="Trebuchet MS" w:cs="Arial"/>
              </w:rPr>
            </w:pPr>
          </w:p>
        </w:tc>
      </w:tr>
      <w:tr w:rsidR="000C10C3" w:rsidRPr="008C08D9" w14:paraId="4B11AD70" w14:textId="77777777" w:rsidTr="00F67B0C">
        <w:trPr>
          <w:cantSplit/>
          <w:trHeight w:val="420"/>
          <w:jc w:val="center"/>
        </w:trPr>
        <w:tc>
          <w:tcPr>
            <w:tcW w:w="221" w:type="dxa"/>
            <w:vAlign w:val="center"/>
          </w:tcPr>
          <w:p w14:paraId="6018E03A" w14:textId="77777777" w:rsidR="000C10C3" w:rsidRPr="008C08D9" w:rsidRDefault="000C10C3" w:rsidP="00F67B0C">
            <w:pPr>
              <w:ind w:leftChars="-17" w:left="143" w:hanging="179"/>
              <w:rPr>
                <w:rFonts w:ascii="Trebuchet MS" w:hAnsi="Trebuchet MS" w:cs="Arial"/>
              </w:rPr>
            </w:pPr>
            <w:r w:rsidRPr="008C08D9">
              <w:rPr>
                <w:rFonts w:ascii="Trebuchet MS" w:hAnsi="Trebuchet MS" w:cs="Arial"/>
              </w:rPr>
              <w:t xml:space="preserve">  </w:t>
            </w:r>
          </w:p>
        </w:tc>
        <w:tc>
          <w:tcPr>
            <w:tcW w:w="222" w:type="dxa"/>
            <w:vAlign w:val="center"/>
          </w:tcPr>
          <w:p w14:paraId="355EF746" w14:textId="77777777" w:rsidR="000C10C3" w:rsidRPr="008C08D9" w:rsidRDefault="000C10C3" w:rsidP="00F67B0C">
            <w:pPr>
              <w:ind w:leftChars="-17" w:left="143" w:hanging="179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174108FB" w14:textId="77777777" w:rsidR="000C10C3" w:rsidRPr="008C08D9" w:rsidRDefault="000C10C3" w:rsidP="00F67B0C">
            <w:pPr>
              <w:ind w:leftChars="-17" w:left="143" w:hanging="179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350242C7" w14:textId="77777777" w:rsidR="000C10C3" w:rsidRPr="008C08D9" w:rsidRDefault="000C10C3" w:rsidP="00F67B0C">
            <w:pPr>
              <w:ind w:leftChars="-17" w:left="143" w:hanging="179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32C88B9C" w14:textId="77777777" w:rsidR="000C10C3" w:rsidRPr="008C08D9" w:rsidRDefault="000C10C3" w:rsidP="00F67B0C">
            <w:pPr>
              <w:ind w:leftChars="-17" w:left="143" w:hanging="179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52A0A5CE" w14:textId="1BC35588" w:rsidR="000C10C3" w:rsidRPr="008C08D9" w:rsidRDefault="000C10C3" w:rsidP="00F67B0C">
            <w:pPr>
              <w:ind w:leftChars="-17" w:left="143" w:hanging="179"/>
              <w:rPr>
                <w:rFonts w:ascii="Trebuchet MS" w:hAnsi="Trebuchet MS" w:cs="Arial"/>
              </w:rPr>
            </w:pPr>
            <w:r>
              <w:rPr>
                <w:rFonts w:ascii="Trebuchet MS" w:hAnsi="Trebuchet MS" w:cs="Arial" w:hint="eastAsia"/>
              </w:rPr>
              <w:t>3</w:t>
            </w:r>
          </w:p>
        </w:tc>
        <w:tc>
          <w:tcPr>
            <w:tcW w:w="222" w:type="dxa"/>
            <w:vAlign w:val="center"/>
          </w:tcPr>
          <w:p w14:paraId="7805AA45" w14:textId="77777777" w:rsidR="000C10C3" w:rsidRPr="008C08D9" w:rsidRDefault="000C10C3" w:rsidP="00F67B0C">
            <w:pPr>
              <w:ind w:leftChars="-17" w:left="143" w:hanging="179"/>
              <w:rPr>
                <w:rFonts w:ascii="Trebuchet MS" w:hAnsi="Trebuchet MS" w:cs="Arial"/>
              </w:rPr>
            </w:pPr>
            <w:r>
              <w:rPr>
                <w:rFonts w:ascii="Trebuchet MS" w:hAnsi="Trebuchet MS" w:cs="Arial" w:hint="eastAsia"/>
              </w:rPr>
              <w:t>0</w:t>
            </w:r>
          </w:p>
        </w:tc>
        <w:tc>
          <w:tcPr>
            <w:tcW w:w="222" w:type="dxa"/>
            <w:vAlign w:val="center"/>
          </w:tcPr>
          <w:p w14:paraId="0C62227D" w14:textId="77777777" w:rsidR="000C10C3" w:rsidRPr="008C08D9" w:rsidRDefault="000C10C3" w:rsidP="00F67B0C">
            <w:pPr>
              <w:ind w:leftChars="-17" w:left="143" w:hanging="179"/>
              <w:rPr>
                <w:rFonts w:ascii="Trebuchet MS" w:hAnsi="Trebuchet MS" w:cs="Arial"/>
              </w:rPr>
            </w:pPr>
            <w:r w:rsidRPr="008C08D9">
              <w:rPr>
                <w:rFonts w:ascii="Trebuchet MS" w:hAnsi="Trebuchet MS" w:cs="Arial"/>
              </w:rPr>
              <w:t>.</w:t>
            </w:r>
          </w:p>
        </w:tc>
        <w:tc>
          <w:tcPr>
            <w:tcW w:w="221" w:type="dxa"/>
            <w:vAlign w:val="center"/>
          </w:tcPr>
          <w:p w14:paraId="2BD1CDFC" w14:textId="77777777" w:rsidR="000C10C3" w:rsidRPr="008C08D9" w:rsidRDefault="000C10C3" w:rsidP="00F67B0C">
            <w:pPr>
              <w:ind w:leftChars="-17" w:left="143" w:hanging="179"/>
              <w:rPr>
                <w:rFonts w:ascii="Trebuchet MS" w:hAnsi="Trebuchet MS" w:cs="Arial"/>
              </w:rPr>
            </w:pPr>
            <w:r>
              <w:rPr>
                <w:rFonts w:ascii="Trebuchet MS" w:hAnsi="Trebuchet MS" w:cs="Arial"/>
              </w:rPr>
              <w:t>0</w:t>
            </w:r>
          </w:p>
        </w:tc>
        <w:tc>
          <w:tcPr>
            <w:tcW w:w="222" w:type="dxa"/>
            <w:vAlign w:val="center"/>
          </w:tcPr>
          <w:p w14:paraId="2AD7F558" w14:textId="77777777" w:rsidR="000C10C3" w:rsidRPr="008C08D9" w:rsidRDefault="000C10C3" w:rsidP="00F67B0C">
            <w:pPr>
              <w:ind w:leftChars="-17" w:left="143" w:hanging="179"/>
              <w:rPr>
                <w:rFonts w:ascii="Trebuchet MS" w:hAnsi="Trebuchet MS" w:cs="Arial"/>
              </w:rPr>
            </w:pPr>
            <w:r w:rsidRPr="008C08D9">
              <w:rPr>
                <w:rFonts w:ascii="Trebuchet MS" w:hAnsi="Trebuchet MS" w:cs="Arial"/>
              </w:rPr>
              <w:t>2</w:t>
            </w:r>
          </w:p>
        </w:tc>
        <w:tc>
          <w:tcPr>
            <w:tcW w:w="222" w:type="dxa"/>
            <w:vAlign w:val="center"/>
          </w:tcPr>
          <w:p w14:paraId="39EBFEAC" w14:textId="77777777" w:rsidR="000C10C3" w:rsidRPr="008C08D9" w:rsidRDefault="000C10C3" w:rsidP="00F67B0C">
            <w:pPr>
              <w:ind w:leftChars="-17" w:left="143" w:hanging="179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2D95CDD3" w14:textId="77777777" w:rsidR="000C10C3" w:rsidRPr="008C08D9" w:rsidRDefault="000C10C3" w:rsidP="00F67B0C">
            <w:pPr>
              <w:ind w:leftChars="-17" w:left="143" w:hanging="179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6705DA1D" w14:textId="77777777" w:rsidR="000C10C3" w:rsidRPr="008C08D9" w:rsidRDefault="000C10C3" w:rsidP="00F67B0C">
            <w:pPr>
              <w:ind w:leftChars="-17" w:left="143" w:hanging="179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668D68CB" w14:textId="77777777" w:rsidR="000C10C3" w:rsidRPr="008C08D9" w:rsidRDefault="000C10C3" w:rsidP="00F67B0C">
            <w:pPr>
              <w:ind w:leftChars="-17" w:left="143" w:hanging="179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59FA20EA" w14:textId="77777777" w:rsidR="000C10C3" w:rsidRPr="008C08D9" w:rsidRDefault="000C10C3" w:rsidP="00F67B0C">
            <w:pPr>
              <w:ind w:leftChars="-17" w:left="143" w:hanging="179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6BCDA3CC" w14:textId="77777777" w:rsidR="000C10C3" w:rsidRPr="008C08D9" w:rsidRDefault="000C10C3" w:rsidP="00F67B0C">
            <w:pPr>
              <w:ind w:leftChars="-17" w:left="143" w:hanging="179"/>
              <w:rPr>
                <w:rFonts w:ascii="Trebuchet MS" w:hAnsi="Trebuchet MS" w:cs="Arial"/>
              </w:rPr>
            </w:pPr>
          </w:p>
        </w:tc>
      </w:tr>
      <w:tr w:rsidR="000C10C3" w:rsidRPr="008C08D9" w14:paraId="00A59FD1" w14:textId="77777777" w:rsidTr="00F67B0C">
        <w:trPr>
          <w:cantSplit/>
          <w:trHeight w:val="420"/>
          <w:jc w:val="center"/>
        </w:trPr>
        <w:tc>
          <w:tcPr>
            <w:tcW w:w="221" w:type="dxa"/>
            <w:vAlign w:val="center"/>
          </w:tcPr>
          <w:p w14:paraId="003783EC" w14:textId="77777777" w:rsidR="000C10C3" w:rsidRPr="008C08D9" w:rsidRDefault="000C10C3" w:rsidP="00F67B0C">
            <w:pPr>
              <w:ind w:leftChars="-17" w:left="143" w:hanging="179"/>
              <w:rPr>
                <w:rFonts w:ascii="Trebuchet MS" w:hAnsi="Trebuchet MS" w:cs="Arial"/>
              </w:rPr>
            </w:pPr>
            <w:r>
              <w:rPr>
                <w:rFonts w:ascii="Trebuchet MS" w:hAnsi="Trebuchet MS" w:cs="Arial" w:hint="eastAsia"/>
              </w:rPr>
              <w:t>P</w:t>
            </w:r>
          </w:p>
        </w:tc>
        <w:tc>
          <w:tcPr>
            <w:tcW w:w="222" w:type="dxa"/>
            <w:vAlign w:val="center"/>
          </w:tcPr>
          <w:p w14:paraId="6CCCAD3A" w14:textId="77777777" w:rsidR="000C10C3" w:rsidRPr="008C08D9" w:rsidRDefault="000C10C3" w:rsidP="00F67B0C">
            <w:pPr>
              <w:ind w:leftChars="-17" w:left="143" w:hanging="179"/>
              <w:rPr>
                <w:rFonts w:ascii="Trebuchet MS" w:hAnsi="Trebuchet MS" w:cs="Arial"/>
              </w:rPr>
            </w:pPr>
            <w:r>
              <w:rPr>
                <w:rFonts w:ascii="Trebuchet MS" w:hAnsi="Trebuchet MS" w:cs="Arial" w:hint="eastAsia"/>
              </w:rPr>
              <w:t>L</w:t>
            </w:r>
          </w:p>
        </w:tc>
        <w:tc>
          <w:tcPr>
            <w:tcW w:w="222" w:type="dxa"/>
            <w:vAlign w:val="center"/>
          </w:tcPr>
          <w:p w14:paraId="031E88A1" w14:textId="77777777" w:rsidR="000C10C3" w:rsidRPr="008C08D9" w:rsidRDefault="000C10C3" w:rsidP="00F67B0C">
            <w:pPr>
              <w:ind w:leftChars="-17" w:left="143" w:hanging="179"/>
              <w:rPr>
                <w:rFonts w:ascii="Trebuchet MS" w:hAnsi="Trebuchet MS" w:cs="Arial"/>
              </w:rPr>
            </w:pPr>
            <w:r>
              <w:rPr>
                <w:rFonts w:ascii="Trebuchet MS" w:hAnsi="Trebuchet MS" w:cs="Arial" w:hint="eastAsia"/>
              </w:rPr>
              <w:t>E</w:t>
            </w:r>
          </w:p>
        </w:tc>
        <w:tc>
          <w:tcPr>
            <w:tcW w:w="222" w:type="dxa"/>
            <w:vAlign w:val="center"/>
          </w:tcPr>
          <w:p w14:paraId="456C4268" w14:textId="77777777" w:rsidR="000C10C3" w:rsidRPr="008C08D9" w:rsidRDefault="000C10C3" w:rsidP="00F67B0C">
            <w:pPr>
              <w:ind w:leftChars="-17" w:left="143" w:hanging="179"/>
              <w:rPr>
                <w:rFonts w:ascii="Trebuchet MS" w:hAnsi="Trebuchet MS" w:cs="Arial"/>
              </w:rPr>
            </w:pPr>
            <w:r>
              <w:rPr>
                <w:rFonts w:ascii="Trebuchet MS" w:hAnsi="Trebuchet MS" w:cs="Arial" w:hint="eastAsia"/>
              </w:rPr>
              <w:t>A</w:t>
            </w:r>
          </w:p>
        </w:tc>
        <w:tc>
          <w:tcPr>
            <w:tcW w:w="222" w:type="dxa"/>
            <w:vAlign w:val="center"/>
          </w:tcPr>
          <w:p w14:paraId="653C7948" w14:textId="77777777" w:rsidR="000C10C3" w:rsidRPr="008C08D9" w:rsidRDefault="000C10C3" w:rsidP="00F67B0C">
            <w:pPr>
              <w:ind w:leftChars="-17" w:left="143" w:hanging="179"/>
              <w:rPr>
                <w:rFonts w:ascii="Trebuchet MS" w:hAnsi="Trebuchet MS" w:cs="Arial"/>
              </w:rPr>
            </w:pPr>
            <w:r>
              <w:rPr>
                <w:rFonts w:ascii="Trebuchet MS" w:hAnsi="Trebuchet MS" w:cs="Arial" w:hint="eastAsia"/>
              </w:rPr>
              <w:t>S</w:t>
            </w:r>
          </w:p>
        </w:tc>
        <w:tc>
          <w:tcPr>
            <w:tcW w:w="222" w:type="dxa"/>
            <w:vAlign w:val="center"/>
          </w:tcPr>
          <w:p w14:paraId="5C05A668" w14:textId="77777777" w:rsidR="000C10C3" w:rsidRPr="008C08D9" w:rsidRDefault="000C10C3" w:rsidP="00F67B0C">
            <w:pPr>
              <w:ind w:leftChars="-17" w:left="143" w:hanging="179"/>
              <w:rPr>
                <w:rFonts w:ascii="Trebuchet MS" w:hAnsi="Trebuchet MS" w:cs="Arial"/>
              </w:rPr>
            </w:pPr>
            <w:r>
              <w:rPr>
                <w:rFonts w:ascii="Trebuchet MS" w:hAnsi="Trebuchet MS" w:cs="Arial" w:hint="eastAsia"/>
              </w:rPr>
              <w:t>E</w:t>
            </w:r>
          </w:p>
        </w:tc>
        <w:tc>
          <w:tcPr>
            <w:tcW w:w="222" w:type="dxa"/>
            <w:vAlign w:val="center"/>
          </w:tcPr>
          <w:p w14:paraId="5FCDC928" w14:textId="77777777" w:rsidR="000C10C3" w:rsidRPr="008C08D9" w:rsidRDefault="000C10C3" w:rsidP="00F67B0C">
            <w:pPr>
              <w:ind w:leftChars="-17" w:left="143" w:hanging="179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74AAFA84" w14:textId="77777777" w:rsidR="000C10C3" w:rsidRPr="008C08D9" w:rsidRDefault="000C10C3" w:rsidP="00F67B0C">
            <w:pPr>
              <w:ind w:leftChars="-17" w:left="143" w:hanging="179"/>
              <w:rPr>
                <w:rFonts w:ascii="Trebuchet MS" w:hAnsi="Trebuchet MS" w:cs="Arial"/>
              </w:rPr>
            </w:pPr>
            <w:r>
              <w:rPr>
                <w:rFonts w:ascii="Trebuchet MS" w:hAnsi="Trebuchet MS" w:cs="Arial" w:hint="eastAsia"/>
              </w:rPr>
              <w:t>D</w:t>
            </w:r>
          </w:p>
        </w:tc>
        <w:tc>
          <w:tcPr>
            <w:tcW w:w="221" w:type="dxa"/>
            <w:vAlign w:val="center"/>
          </w:tcPr>
          <w:p w14:paraId="5E5984E0" w14:textId="77777777" w:rsidR="000C10C3" w:rsidRPr="008C08D9" w:rsidRDefault="000C10C3" w:rsidP="00F67B0C">
            <w:pPr>
              <w:ind w:leftChars="-17" w:left="143" w:hanging="179"/>
              <w:rPr>
                <w:rFonts w:ascii="Trebuchet MS" w:hAnsi="Trebuchet MS" w:cs="Arial"/>
              </w:rPr>
            </w:pPr>
            <w:r>
              <w:rPr>
                <w:rFonts w:ascii="Trebuchet MS" w:hAnsi="Trebuchet MS" w:cs="Arial" w:hint="eastAsia"/>
              </w:rPr>
              <w:t>I</w:t>
            </w:r>
          </w:p>
        </w:tc>
        <w:tc>
          <w:tcPr>
            <w:tcW w:w="222" w:type="dxa"/>
            <w:vAlign w:val="center"/>
          </w:tcPr>
          <w:p w14:paraId="2B4B6702" w14:textId="77777777" w:rsidR="000C10C3" w:rsidRPr="008C08D9" w:rsidRDefault="000C10C3" w:rsidP="00F67B0C">
            <w:pPr>
              <w:ind w:leftChars="-17" w:left="143" w:hanging="179"/>
              <w:rPr>
                <w:rFonts w:ascii="Trebuchet MS" w:hAnsi="Trebuchet MS" w:cs="Arial"/>
              </w:rPr>
            </w:pPr>
            <w:r>
              <w:rPr>
                <w:rFonts w:ascii="Trebuchet MS" w:hAnsi="Trebuchet MS" w:cs="Arial" w:hint="eastAsia"/>
              </w:rPr>
              <w:t>A</w:t>
            </w:r>
          </w:p>
        </w:tc>
        <w:tc>
          <w:tcPr>
            <w:tcW w:w="222" w:type="dxa"/>
            <w:vAlign w:val="center"/>
          </w:tcPr>
          <w:p w14:paraId="06BB8535" w14:textId="77777777" w:rsidR="000C10C3" w:rsidRPr="008C08D9" w:rsidRDefault="000C10C3" w:rsidP="00F67B0C">
            <w:pPr>
              <w:ind w:leftChars="-17" w:left="143" w:hanging="179"/>
              <w:rPr>
                <w:rFonts w:ascii="Trebuchet MS" w:hAnsi="Trebuchet MS" w:cs="Arial"/>
              </w:rPr>
            </w:pPr>
            <w:r>
              <w:rPr>
                <w:rFonts w:ascii="Trebuchet MS" w:hAnsi="Trebuchet MS" w:cs="Arial" w:hint="eastAsia"/>
              </w:rPr>
              <w:t>L</w:t>
            </w:r>
          </w:p>
        </w:tc>
        <w:tc>
          <w:tcPr>
            <w:tcW w:w="222" w:type="dxa"/>
            <w:vAlign w:val="center"/>
          </w:tcPr>
          <w:p w14:paraId="62F1EEAF" w14:textId="77777777" w:rsidR="000C10C3" w:rsidRPr="008C08D9" w:rsidRDefault="000C10C3" w:rsidP="00F67B0C">
            <w:pPr>
              <w:ind w:leftChars="-17" w:left="143" w:hanging="179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765EA4C2" w14:textId="77777777" w:rsidR="000C10C3" w:rsidRPr="008C08D9" w:rsidRDefault="000C10C3" w:rsidP="00F67B0C">
            <w:pPr>
              <w:ind w:leftChars="-17" w:left="143" w:hanging="179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27E3A9FA" w14:textId="77777777" w:rsidR="000C10C3" w:rsidRPr="008C08D9" w:rsidRDefault="000C10C3" w:rsidP="00F67B0C">
            <w:pPr>
              <w:ind w:leftChars="-17" w:left="143" w:hanging="179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63FCAD44" w14:textId="77777777" w:rsidR="000C10C3" w:rsidRPr="008C08D9" w:rsidRDefault="000C10C3" w:rsidP="00F67B0C">
            <w:pPr>
              <w:ind w:leftChars="-17" w:left="143" w:hanging="179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6F8FF48C" w14:textId="77777777" w:rsidR="000C10C3" w:rsidRPr="008C08D9" w:rsidRDefault="000C10C3" w:rsidP="00F67B0C">
            <w:pPr>
              <w:ind w:leftChars="-17" w:left="143" w:hanging="179"/>
              <w:rPr>
                <w:rFonts w:ascii="Trebuchet MS" w:hAnsi="Trebuchet MS" w:cs="Arial"/>
              </w:rPr>
            </w:pPr>
          </w:p>
        </w:tc>
      </w:tr>
      <w:tr w:rsidR="000C10C3" w:rsidRPr="008C08D9" w14:paraId="0DE74680" w14:textId="77777777" w:rsidTr="00F67B0C">
        <w:trPr>
          <w:cantSplit/>
          <w:trHeight w:val="420"/>
          <w:jc w:val="center"/>
        </w:trPr>
        <w:tc>
          <w:tcPr>
            <w:tcW w:w="443" w:type="dxa"/>
            <w:gridSpan w:val="2"/>
            <w:vAlign w:val="center"/>
          </w:tcPr>
          <w:p w14:paraId="6CF0B943" w14:textId="77777777" w:rsidR="000C10C3" w:rsidRPr="008C08D9" w:rsidRDefault="000C10C3" w:rsidP="00F67B0C">
            <w:pPr>
              <w:ind w:leftChars="-17" w:left="143" w:hanging="179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6A004336" w14:textId="77777777" w:rsidR="000C10C3" w:rsidRPr="008C08D9" w:rsidRDefault="000C10C3" w:rsidP="00F67B0C">
            <w:pPr>
              <w:ind w:leftChars="-17" w:left="143" w:hanging="179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271F6E5F" w14:textId="77777777" w:rsidR="000C10C3" w:rsidRPr="008C08D9" w:rsidRDefault="000C10C3" w:rsidP="00F67B0C">
            <w:pPr>
              <w:ind w:leftChars="-17" w:left="143" w:hanging="179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7BDA00BC" w14:textId="77777777" w:rsidR="000C10C3" w:rsidRPr="008C08D9" w:rsidRDefault="000C10C3" w:rsidP="00F67B0C">
            <w:pPr>
              <w:ind w:leftChars="-17" w:left="143" w:hanging="179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755B1E69" w14:textId="77777777" w:rsidR="000C10C3" w:rsidRPr="008C08D9" w:rsidRDefault="000C10C3" w:rsidP="00F67B0C">
            <w:pPr>
              <w:ind w:leftChars="-17" w:left="143" w:hanging="179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43AA948F" w14:textId="77777777" w:rsidR="000C10C3" w:rsidRPr="008C08D9" w:rsidRDefault="000C10C3" w:rsidP="00F67B0C">
            <w:pPr>
              <w:ind w:leftChars="-17" w:left="143" w:hanging="179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021219E1" w14:textId="77777777" w:rsidR="000C10C3" w:rsidRPr="008C08D9" w:rsidRDefault="000C10C3" w:rsidP="00F67B0C">
            <w:pPr>
              <w:ind w:leftChars="-17" w:left="143" w:hanging="179"/>
              <w:rPr>
                <w:rFonts w:ascii="Trebuchet MS" w:hAnsi="Trebuchet MS" w:cs="Arial"/>
              </w:rPr>
            </w:pPr>
          </w:p>
        </w:tc>
        <w:tc>
          <w:tcPr>
            <w:tcW w:w="221" w:type="dxa"/>
            <w:vAlign w:val="center"/>
          </w:tcPr>
          <w:p w14:paraId="0B777DBF" w14:textId="77777777" w:rsidR="000C10C3" w:rsidRPr="008C08D9" w:rsidRDefault="000C10C3" w:rsidP="00F67B0C">
            <w:pPr>
              <w:ind w:leftChars="-17" w:left="143" w:hanging="179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021FB3ED" w14:textId="77777777" w:rsidR="000C10C3" w:rsidRPr="008C08D9" w:rsidRDefault="000C10C3" w:rsidP="00F67B0C">
            <w:pPr>
              <w:ind w:leftChars="-17" w:left="143" w:hanging="179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154643A9" w14:textId="77777777" w:rsidR="000C10C3" w:rsidRPr="008C08D9" w:rsidRDefault="000C10C3" w:rsidP="00F67B0C">
            <w:pPr>
              <w:ind w:leftChars="-17" w:left="143" w:hanging="179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439E7A4C" w14:textId="77777777" w:rsidR="000C10C3" w:rsidRPr="008C08D9" w:rsidRDefault="000C10C3" w:rsidP="00F67B0C">
            <w:pPr>
              <w:ind w:leftChars="-17" w:left="143" w:hanging="179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31C69F9E" w14:textId="77777777" w:rsidR="000C10C3" w:rsidRPr="008C08D9" w:rsidRDefault="000C10C3" w:rsidP="00F67B0C">
            <w:pPr>
              <w:ind w:leftChars="-17" w:left="143" w:hanging="179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2BE62C91" w14:textId="77777777" w:rsidR="000C10C3" w:rsidRPr="008C08D9" w:rsidRDefault="000C10C3" w:rsidP="00F67B0C">
            <w:pPr>
              <w:ind w:leftChars="-17" w:left="143" w:hanging="179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38488B0C" w14:textId="77777777" w:rsidR="000C10C3" w:rsidRPr="008C08D9" w:rsidRDefault="000C10C3" w:rsidP="00F67B0C">
            <w:pPr>
              <w:ind w:leftChars="-17" w:left="143" w:hanging="179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520B1311" w14:textId="77777777" w:rsidR="000C10C3" w:rsidRPr="008C08D9" w:rsidRDefault="000C10C3" w:rsidP="00F67B0C">
            <w:pPr>
              <w:ind w:leftChars="-17" w:left="143" w:hanging="179"/>
              <w:rPr>
                <w:rFonts w:ascii="Trebuchet MS" w:hAnsi="Trebuchet MS" w:cs="Arial"/>
              </w:rPr>
            </w:pPr>
          </w:p>
        </w:tc>
      </w:tr>
    </w:tbl>
    <w:p w14:paraId="4EA7258D" w14:textId="77777777" w:rsidR="00414137" w:rsidRPr="000C10C3" w:rsidRDefault="00414137" w:rsidP="00B56487">
      <w:pPr>
        <w:spacing w:beforeLines="50" w:before="174" w:afterLines="50" w:after="174"/>
        <w:ind w:left="357"/>
        <w:rPr>
          <w:rFonts w:ascii="Trebuchet MS" w:hAnsi="Trebuchet MS" w:cs="Arial"/>
          <w:noProof/>
          <w:sz w:val="20"/>
        </w:rPr>
      </w:pPr>
    </w:p>
    <w:p w14:paraId="0AD9D6EE" w14:textId="1A0C549D" w:rsidR="00414137" w:rsidRDefault="00414137" w:rsidP="00B56487">
      <w:pPr>
        <w:spacing w:beforeLines="50" w:before="174" w:afterLines="50" w:after="174"/>
        <w:ind w:left="357"/>
        <w:rPr>
          <w:rFonts w:ascii="Trebuchet MS" w:hAnsi="Trebuchet MS" w:cs="Arial"/>
          <w:noProof/>
          <w:sz w:val="20"/>
        </w:rPr>
      </w:pPr>
    </w:p>
    <w:p w14:paraId="6616BFA2" w14:textId="11C29753" w:rsidR="006C6406" w:rsidRDefault="006C6406" w:rsidP="00B56487">
      <w:pPr>
        <w:spacing w:beforeLines="50" w:before="174" w:afterLines="50" w:after="174"/>
        <w:ind w:left="357"/>
        <w:rPr>
          <w:rFonts w:ascii="Trebuchet MS" w:hAnsi="Trebuchet MS" w:cs="Arial"/>
          <w:noProof/>
          <w:sz w:val="2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221"/>
        <w:gridCol w:w="222"/>
        <w:gridCol w:w="222"/>
        <w:gridCol w:w="222"/>
        <w:gridCol w:w="222"/>
        <w:gridCol w:w="222"/>
        <w:gridCol w:w="222"/>
        <w:gridCol w:w="222"/>
        <w:gridCol w:w="221"/>
        <w:gridCol w:w="222"/>
        <w:gridCol w:w="222"/>
        <w:gridCol w:w="222"/>
        <w:gridCol w:w="222"/>
        <w:gridCol w:w="222"/>
        <w:gridCol w:w="222"/>
        <w:gridCol w:w="222"/>
      </w:tblGrid>
      <w:tr w:rsidR="00B56487" w:rsidRPr="005970B1" w14:paraId="2B4A3D10" w14:textId="77777777" w:rsidTr="00B56487">
        <w:trPr>
          <w:cantSplit/>
          <w:trHeight w:val="420"/>
          <w:jc w:val="center"/>
        </w:trPr>
        <w:tc>
          <w:tcPr>
            <w:tcW w:w="221" w:type="dxa"/>
            <w:vAlign w:val="center"/>
          </w:tcPr>
          <w:p w14:paraId="67B40077" w14:textId="77777777" w:rsidR="00B56487" w:rsidRPr="005970B1" w:rsidRDefault="00B56487" w:rsidP="00B56487">
            <w:pPr>
              <w:ind w:leftChars="-17" w:left="-36"/>
              <w:jc w:val="left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7F82D188" w14:textId="77777777" w:rsidR="00B56487" w:rsidRPr="005970B1" w:rsidRDefault="00B56487" w:rsidP="00B56487">
            <w:pPr>
              <w:ind w:leftChars="-17" w:left="-36"/>
              <w:jc w:val="left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58AD5BB8" w14:textId="77777777" w:rsidR="00B56487" w:rsidRPr="004842C6" w:rsidRDefault="00B56487" w:rsidP="00B56487">
            <w:pPr>
              <w:ind w:leftChars="-17" w:left="143" w:hanging="179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0DA491DD" w14:textId="77777777" w:rsidR="00B56487" w:rsidRPr="005970B1" w:rsidRDefault="00B56487" w:rsidP="00B56487">
            <w:pPr>
              <w:ind w:leftChars="-17" w:left="143" w:hanging="179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7D7C93F6" w14:textId="77777777" w:rsidR="00B56487" w:rsidRPr="005970B1" w:rsidRDefault="00B56487" w:rsidP="00B56487">
            <w:pPr>
              <w:ind w:leftChars="-17" w:left="143" w:hanging="179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2F454BEA" w14:textId="77777777" w:rsidR="00B56487" w:rsidRPr="005970B1" w:rsidRDefault="00B56487" w:rsidP="00B56487">
            <w:pPr>
              <w:ind w:leftChars="-17" w:left="143" w:hanging="179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107E1A1D" w14:textId="77777777" w:rsidR="00B56487" w:rsidRPr="005970B1" w:rsidRDefault="00B56487" w:rsidP="00B56487">
            <w:pPr>
              <w:ind w:leftChars="-17" w:left="143" w:hanging="179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50BC96A9" w14:textId="77777777" w:rsidR="00B56487" w:rsidRPr="005970B1" w:rsidRDefault="00B56487" w:rsidP="00B56487">
            <w:pPr>
              <w:ind w:leftChars="-17" w:left="143" w:hanging="179"/>
              <w:rPr>
                <w:rFonts w:ascii="Trebuchet MS" w:hAnsi="Trebuchet MS" w:cs="Arial"/>
              </w:rPr>
            </w:pPr>
          </w:p>
        </w:tc>
        <w:tc>
          <w:tcPr>
            <w:tcW w:w="221" w:type="dxa"/>
            <w:vAlign w:val="center"/>
          </w:tcPr>
          <w:p w14:paraId="6DECC036" w14:textId="77777777" w:rsidR="00B56487" w:rsidRPr="005970B1" w:rsidRDefault="00B56487" w:rsidP="00B56487">
            <w:pPr>
              <w:ind w:leftChars="-17" w:left="143" w:hanging="179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2E96CA42" w14:textId="77777777" w:rsidR="00B56487" w:rsidRPr="005970B1" w:rsidRDefault="00B56487" w:rsidP="00B56487">
            <w:pPr>
              <w:ind w:leftChars="-17" w:left="143" w:hanging="179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69DA1C84" w14:textId="77777777" w:rsidR="00B56487" w:rsidRPr="005970B1" w:rsidRDefault="00B56487" w:rsidP="00B56487">
            <w:pPr>
              <w:ind w:leftChars="-17" w:left="143" w:hanging="179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6F84EC49" w14:textId="77777777" w:rsidR="00B56487" w:rsidRPr="005970B1" w:rsidRDefault="00B56487" w:rsidP="00B56487">
            <w:pPr>
              <w:ind w:leftChars="-17" w:left="143" w:hanging="179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5969A1C8" w14:textId="77777777" w:rsidR="00B56487" w:rsidRPr="005970B1" w:rsidRDefault="00B56487" w:rsidP="00B56487">
            <w:pPr>
              <w:ind w:leftChars="-17" w:left="143" w:hanging="179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447059D6" w14:textId="77777777" w:rsidR="00B56487" w:rsidRPr="005970B1" w:rsidRDefault="00B56487" w:rsidP="00B56487">
            <w:pPr>
              <w:ind w:leftChars="-17" w:left="143" w:hanging="179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25333AF7" w14:textId="77777777" w:rsidR="00B56487" w:rsidRPr="005970B1" w:rsidRDefault="00B56487" w:rsidP="00B56487">
            <w:pPr>
              <w:ind w:leftChars="-17" w:left="143" w:hanging="179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3969CF80" w14:textId="77777777" w:rsidR="00B56487" w:rsidRPr="005970B1" w:rsidRDefault="00B56487" w:rsidP="00B56487">
            <w:pPr>
              <w:ind w:leftChars="-17" w:left="143" w:hanging="179"/>
              <w:rPr>
                <w:rFonts w:ascii="Trebuchet MS" w:hAnsi="Trebuchet MS" w:cs="Arial"/>
              </w:rPr>
            </w:pPr>
          </w:p>
        </w:tc>
      </w:tr>
      <w:tr w:rsidR="000C10C3" w:rsidRPr="005970B1" w14:paraId="20A53B9C" w14:textId="77777777" w:rsidTr="00B56487">
        <w:trPr>
          <w:cantSplit/>
          <w:trHeight w:val="420"/>
          <w:jc w:val="center"/>
        </w:trPr>
        <w:tc>
          <w:tcPr>
            <w:tcW w:w="221" w:type="dxa"/>
            <w:vAlign w:val="center"/>
          </w:tcPr>
          <w:p w14:paraId="5A15674D" w14:textId="77777777" w:rsidR="000C10C3" w:rsidRPr="005970B1" w:rsidRDefault="000C10C3" w:rsidP="000C10C3">
            <w:pPr>
              <w:ind w:leftChars="-17" w:left="-36"/>
              <w:jc w:val="left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0228E2AC" w14:textId="77777777" w:rsidR="000C10C3" w:rsidRPr="005970B1" w:rsidRDefault="000C10C3" w:rsidP="000C10C3">
            <w:pPr>
              <w:ind w:leftChars="-17" w:left="-36"/>
              <w:jc w:val="left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758C90F6" w14:textId="77777777" w:rsidR="000C10C3" w:rsidRPr="005970B1" w:rsidRDefault="000C10C3" w:rsidP="000C10C3">
            <w:pPr>
              <w:ind w:leftChars="-17" w:left="-36"/>
              <w:jc w:val="left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2CA21B37" w14:textId="77777777" w:rsidR="000C10C3" w:rsidRPr="005970B1" w:rsidRDefault="000C10C3" w:rsidP="000C10C3">
            <w:pPr>
              <w:ind w:leftChars="-17" w:left="-36"/>
              <w:jc w:val="left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61FAE279" w14:textId="77777777" w:rsidR="000C10C3" w:rsidRPr="008C08D9" w:rsidRDefault="000C10C3" w:rsidP="000C10C3">
            <w:pPr>
              <w:ind w:leftChars="-17" w:left="143" w:hanging="179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70CF1F76" w14:textId="73DE1F5D" w:rsidR="000C10C3" w:rsidRPr="008C08D9" w:rsidRDefault="000C10C3" w:rsidP="000C10C3">
            <w:pPr>
              <w:ind w:leftChars="-17" w:left="143" w:hanging="179"/>
              <w:rPr>
                <w:rFonts w:ascii="Trebuchet MS" w:hAnsi="Trebuchet MS" w:cs="Arial"/>
              </w:rPr>
            </w:pPr>
            <w:r>
              <w:rPr>
                <w:rFonts w:ascii="Trebuchet MS" w:hAnsi="Trebuchet MS" w:cs="Arial" w:hint="eastAsia"/>
              </w:rPr>
              <w:t>3</w:t>
            </w:r>
          </w:p>
        </w:tc>
        <w:tc>
          <w:tcPr>
            <w:tcW w:w="222" w:type="dxa"/>
            <w:vAlign w:val="center"/>
          </w:tcPr>
          <w:p w14:paraId="54F6D419" w14:textId="2B661970" w:rsidR="000C10C3" w:rsidRPr="008C08D9" w:rsidRDefault="000C10C3" w:rsidP="000C10C3">
            <w:pPr>
              <w:ind w:leftChars="-17" w:left="143" w:hanging="179"/>
              <w:rPr>
                <w:rFonts w:ascii="Trebuchet MS" w:hAnsi="Trebuchet MS" w:cs="Arial"/>
              </w:rPr>
            </w:pPr>
            <w:r>
              <w:rPr>
                <w:rFonts w:ascii="Trebuchet MS" w:hAnsi="Trebuchet MS" w:cs="Arial" w:hint="eastAsia"/>
              </w:rPr>
              <w:t>0</w:t>
            </w:r>
          </w:p>
        </w:tc>
        <w:tc>
          <w:tcPr>
            <w:tcW w:w="222" w:type="dxa"/>
            <w:vAlign w:val="center"/>
          </w:tcPr>
          <w:p w14:paraId="1C33A205" w14:textId="06EAB1D6" w:rsidR="000C10C3" w:rsidRPr="008C08D9" w:rsidRDefault="000C10C3" w:rsidP="000C10C3">
            <w:pPr>
              <w:ind w:leftChars="-17" w:left="143" w:hanging="179"/>
              <w:rPr>
                <w:rFonts w:ascii="Trebuchet MS" w:hAnsi="Trebuchet MS" w:cs="Arial"/>
              </w:rPr>
            </w:pPr>
            <w:r w:rsidRPr="008C08D9">
              <w:rPr>
                <w:rFonts w:ascii="Trebuchet MS" w:hAnsi="Trebuchet MS" w:cs="Arial"/>
              </w:rPr>
              <w:t>.</w:t>
            </w:r>
          </w:p>
        </w:tc>
        <w:tc>
          <w:tcPr>
            <w:tcW w:w="221" w:type="dxa"/>
            <w:vAlign w:val="center"/>
          </w:tcPr>
          <w:p w14:paraId="03DB529E" w14:textId="74B5118A" w:rsidR="000C10C3" w:rsidRPr="008C08D9" w:rsidRDefault="000C10C3" w:rsidP="000C10C3">
            <w:pPr>
              <w:ind w:leftChars="-17" w:left="143" w:hanging="179"/>
              <w:rPr>
                <w:rFonts w:ascii="Trebuchet MS" w:hAnsi="Trebuchet MS" w:cs="Arial"/>
              </w:rPr>
            </w:pPr>
            <w:r>
              <w:rPr>
                <w:rFonts w:ascii="Trebuchet MS" w:hAnsi="Trebuchet MS" w:cs="Arial"/>
              </w:rPr>
              <w:t>0</w:t>
            </w:r>
          </w:p>
        </w:tc>
        <w:tc>
          <w:tcPr>
            <w:tcW w:w="222" w:type="dxa"/>
            <w:vAlign w:val="center"/>
          </w:tcPr>
          <w:p w14:paraId="0FFD1EBD" w14:textId="616EE12E" w:rsidR="000C10C3" w:rsidRPr="008C08D9" w:rsidRDefault="000C10C3" w:rsidP="000C10C3">
            <w:pPr>
              <w:ind w:leftChars="-17" w:left="143" w:hanging="179"/>
              <w:rPr>
                <w:rFonts w:ascii="Trebuchet MS" w:hAnsi="Trebuchet MS" w:cs="Arial"/>
              </w:rPr>
            </w:pPr>
            <w:r w:rsidRPr="008C08D9">
              <w:rPr>
                <w:rFonts w:ascii="Trebuchet MS" w:hAnsi="Trebuchet MS" w:cs="Arial"/>
              </w:rPr>
              <w:t>2</w:t>
            </w:r>
          </w:p>
        </w:tc>
        <w:tc>
          <w:tcPr>
            <w:tcW w:w="222" w:type="dxa"/>
            <w:vAlign w:val="center"/>
          </w:tcPr>
          <w:p w14:paraId="7C90F9FF" w14:textId="3264CCEC" w:rsidR="000C10C3" w:rsidRPr="008C08D9" w:rsidRDefault="000C10C3" w:rsidP="000C10C3">
            <w:pPr>
              <w:ind w:leftChars="-17" w:left="143" w:hanging="179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60D39476" w14:textId="77777777" w:rsidR="000C10C3" w:rsidRPr="008C08D9" w:rsidRDefault="000C10C3" w:rsidP="000C10C3">
            <w:pPr>
              <w:ind w:leftChars="-17" w:left="143" w:hanging="179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2FF35134" w14:textId="77777777" w:rsidR="000C10C3" w:rsidRPr="005970B1" w:rsidRDefault="000C10C3" w:rsidP="000C10C3">
            <w:pPr>
              <w:ind w:leftChars="-17" w:left="-36"/>
              <w:jc w:val="left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247F05AB" w14:textId="77777777" w:rsidR="000C10C3" w:rsidRPr="005970B1" w:rsidRDefault="000C10C3" w:rsidP="000C10C3">
            <w:pPr>
              <w:ind w:leftChars="-17" w:left="-36"/>
              <w:jc w:val="left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3809396D" w14:textId="77777777" w:rsidR="000C10C3" w:rsidRPr="005970B1" w:rsidRDefault="000C10C3" w:rsidP="000C10C3">
            <w:pPr>
              <w:ind w:leftChars="-17" w:left="-36"/>
              <w:jc w:val="left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54ECEF4D" w14:textId="77777777" w:rsidR="000C10C3" w:rsidRPr="005970B1" w:rsidRDefault="000C10C3" w:rsidP="000C10C3">
            <w:pPr>
              <w:ind w:leftChars="-17" w:left="-36"/>
              <w:jc w:val="left"/>
              <w:rPr>
                <w:rFonts w:ascii="Trebuchet MS" w:hAnsi="Trebuchet MS" w:cs="Arial"/>
              </w:rPr>
            </w:pPr>
          </w:p>
        </w:tc>
      </w:tr>
      <w:tr w:rsidR="000C10C3" w:rsidRPr="005970B1" w14:paraId="1FB3B5BB" w14:textId="77777777" w:rsidTr="00B56487">
        <w:trPr>
          <w:cantSplit/>
          <w:trHeight w:val="420"/>
          <w:jc w:val="center"/>
        </w:trPr>
        <w:tc>
          <w:tcPr>
            <w:tcW w:w="221" w:type="dxa"/>
            <w:vAlign w:val="center"/>
          </w:tcPr>
          <w:p w14:paraId="7DEC92F4" w14:textId="77777777" w:rsidR="000C10C3" w:rsidRPr="005970B1" w:rsidRDefault="000C10C3" w:rsidP="000C10C3">
            <w:pPr>
              <w:ind w:leftChars="-17" w:left="-36"/>
              <w:jc w:val="left"/>
              <w:rPr>
                <w:rFonts w:ascii="Trebuchet MS" w:hAnsi="Trebuchet MS" w:cs="Arial"/>
              </w:rPr>
            </w:pPr>
            <w:r w:rsidRPr="005970B1">
              <w:rPr>
                <w:rFonts w:ascii="Trebuchet MS" w:hAnsi="Trebuchet MS" w:cs="Arial"/>
              </w:rPr>
              <w:t>0</w:t>
            </w:r>
          </w:p>
        </w:tc>
        <w:tc>
          <w:tcPr>
            <w:tcW w:w="222" w:type="dxa"/>
            <w:vAlign w:val="center"/>
          </w:tcPr>
          <w:p w14:paraId="77CE9F30" w14:textId="77777777" w:rsidR="000C10C3" w:rsidRPr="005970B1" w:rsidRDefault="000C10C3" w:rsidP="000C10C3">
            <w:pPr>
              <w:ind w:leftChars="-17" w:left="-36"/>
              <w:jc w:val="left"/>
              <w:rPr>
                <w:rFonts w:ascii="Trebuchet MS" w:hAnsi="Trebuchet MS" w:cs="Arial"/>
              </w:rPr>
            </w:pPr>
            <w:r w:rsidRPr="005970B1">
              <w:rPr>
                <w:rFonts w:ascii="Trebuchet MS" w:hAnsi="Trebuchet MS" w:cs="Arial"/>
              </w:rPr>
              <w:t>7</w:t>
            </w:r>
          </w:p>
        </w:tc>
        <w:tc>
          <w:tcPr>
            <w:tcW w:w="222" w:type="dxa"/>
            <w:vAlign w:val="center"/>
          </w:tcPr>
          <w:p w14:paraId="4CBDDAB7" w14:textId="77777777" w:rsidR="000C10C3" w:rsidRPr="005970B1" w:rsidRDefault="000C10C3" w:rsidP="000C10C3">
            <w:pPr>
              <w:ind w:leftChars="-17" w:left="-36"/>
              <w:jc w:val="left"/>
              <w:rPr>
                <w:rFonts w:ascii="Trebuchet MS" w:hAnsi="Trebuchet MS" w:cs="Arial"/>
              </w:rPr>
            </w:pPr>
            <w:r w:rsidRPr="005970B1">
              <w:rPr>
                <w:rFonts w:ascii="Trebuchet MS" w:hAnsi="Trebuchet MS" w:cs="Arial"/>
              </w:rPr>
              <w:t>5</w:t>
            </w:r>
          </w:p>
        </w:tc>
        <w:tc>
          <w:tcPr>
            <w:tcW w:w="222" w:type="dxa"/>
            <w:vAlign w:val="center"/>
          </w:tcPr>
          <w:p w14:paraId="2A7C7613" w14:textId="77777777" w:rsidR="000C10C3" w:rsidRPr="005970B1" w:rsidRDefault="000C10C3" w:rsidP="000C10C3">
            <w:pPr>
              <w:ind w:leftChars="-17" w:left="-36"/>
              <w:jc w:val="left"/>
              <w:rPr>
                <w:rFonts w:ascii="Trebuchet MS" w:hAnsi="Trebuchet MS" w:cs="Arial"/>
              </w:rPr>
            </w:pPr>
            <w:r w:rsidRPr="005970B1">
              <w:rPr>
                <w:rFonts w:ascii="Trebuchet MS" w:hAnsi="Trebuchet MS" w:cs="Arial"/>
              </w:rPr>
              <w:t>5</w:t>
            </w:r>
          </w:p>
        </w:tc>
        <w:tc>
          <w:tcPr>
            <w:tcW w:w="222" w:type="dxa"/>
            <w:vAlign w:val="center"/>
          </w:tcPr>
          <w:p w14:paraId="03CA7758" w14:textId="77777777" w:rsidR="000C10C3" w:rsidRPr="005970B1" w:rsidRDefault="000C10C3" w:rsidP="000C10C3">
            <w:pPr>
              <w:ind w:leftChars="-17" w:left="-36"/>
              <w:jc w:val="left"/>
              <w:rPr>
                <w:rFonts w:ascii="Trebuchet MS" w:hAnsi="Trebuchet MS" w:cs="Arial"/>
              </w:rPr>
            </w:pPr>
            <w:r w:rsidRPr="005970B1">
              <w:rPr>
                <w:rFonts w:ascii="Trebuchet MS" w:hAnsi="Trebuchet MS" w:cs="Arial"/>
              </w:rPr>
              <w:t>6</w:t>
            </w:r>
          </w:p>
        </w:tc>
        <w:tc>
          <w:tcPr>
            <w:tcW w:w="222" w:type="dxa"/>
            <w:vAlign w:val="center"/>
          </w:tcPr>
          <w:p w14:paraId="0951268A" w14:textId="77777777" w:rsidR="000C10C3" w:rsidRPr="005970B1" w:rsidRDefault="000C10C3" w:rsidP="000C10C3">
            <w:pPr>
              <w:ind w:leftChars="-17" w:left="-36"/>
              <w:jc w:val="left"/>
              <w:rPr>
                <w:rFonts w:ascii="Trebuchet MS" w:hAnsi="Trebuchet MS" w:cs="Arial"/>
              </w:rPr>
            </w:pPr>
            <w:r w:rsidRPr="005970B1">
              <w:rPr>
                <w:rFonts w:ascii="Trebuchet MS" w:hAnsi="Trebuchet MS" w:cs="Arial"/>
              </w:rPr>
              <w:t>5</w:t>
            </w:r>
          </w:p>
        </w:tc>
        <w:tc>
          <w:tcPr>
            <w:tcW w:w="222" w:type="dxa"/>
            <w:vAlign w:val="center"/>
          </w:tcPr>
          <w:p w14:paraId="09403F1F" w14:textId="77777777" w:rsidR="000C10C3" w:rsidRPr="005970B1" w:rsidRDefault="000C10C3" w:rsidP="000C10C3">
            <w:pPr>
              <w:ind w:leftChars="-17" w:left="-36"/>
              <w:jc w:val="left"/>
              <w:rPr>
                <w:rFonts w:ascii="Trebuchet MS" w:hAnsi="Trebuchet MS" w:cs="Arial"/>
              </w:rPr>
            </w:pPr>
            <w:r w:rsidRPr="005970B1">
              <w:rPr>
                <w:rFonts w:ascii="Trebuchet MS" w:hAnsi="Trebuchet MS" w:cs="Arial"/>
              </w:rPr>
              <w:t>2</w:t>
            </w:r>
          </w:p>
        </w:tc>
        <w:tc>
          <w:tcPr>
            <w:tcW w:w="222" w:type="dxa"/>
            <w:vAlign w:val="center"/>
          </w:tcPr>
          <w:p w14:paraId="00C24A94" w14:textId="77777777" w:rsidR="000C10C3" w:rsidRPr="005970B1" w:rsidRDefault="000C10C3" w:rsidP="000C10C3">
            <w:pPr>
              <w:ind w:leftChars="-17" w:left="-36"/>
              <w:jc w:val="left"/>
              <w:rPr>
                <w:rFonts w:ascii="Trebuchet MS" w:hAnsi="Trebuchet MS" w:cs="Arial"/>
              </w:rPr>
            </w:pPr>
            <w:r w:rsidRPr="005970B1">
              <w:rPr>
                <w:rFonts w:ascii="Trebuchet MS" w:hAnsi="Trebuchet MS" w:cs="Arial"/>
              </w:rPr>
              <w:t>0</w:t>
            </w:r>
          </w:p>
        </w:tc>
        <w:tc>
          <w:tcPr>
            <w:tcW w:w="221" w:type="dxa"/>
            <w:vAlign w:val="center"/>
          </w:tcPr>
          <w:p w14:paraId="38B3B9BA" w14:textId="77777777" w:rsidR="000C10C3" w:rsidRPr="005970B1" w:rsidRDefault="000C10C3" w:rsidP="000C10C3">
            <w:pPr>
              <w:ind w:leftChars="-17" w:left="-36"/>
              <w:jc w:val="left"/>
              <w:rPr>
                <w:rFonts w:ascii="Trebuchet MS" w:hAnsi="Trebuchet MS" w:cs="Arial"/>
              </w:rPr>
            </w:pPr>
            <w:r w:rsidRPr="005970B1">
              <w:rPr>
                <w:rFonts w:ascii="Trebuchet MS" w:hAnsi="Trebuchet MS" w:cs="Arial"/>
              </w:rPr>
              <w:t>6</w:t>
            </w:r>
          </w:p>
        </w:tc>
        <w:tc>
          <w:tcPr>
            <w:tcW w:w="222" w:type="dxa"/>
            <w:vAlign w:val="center"/>
          </w:tcPr>
          <w:p w14:paraId="61E8E39E" w14:textId="77777777" w:rsidR="000C10C3" w:rsidRPr="005970B1" w:rsidRDefault="000C10C3" w:rsidP="000C10C3">
            <w:pPr>
              <w:ind w:leftChars="-17" w:left="-36"/>
              <w:jc w:val="left"/>
              <w:rPr>
                <w:rFonts w:ascii="Trebuchet MS" w:hAnsi="Trebuchet MS" w:cs="Arial"/>
              </w:rPr>
            </w:pPr>
            <w:r w:rsidRPr="005970B1">
              <w:rPr>
                <w:rFonts w:ascii="Trebuchet MS" w:hAnsi="Trebuchet MS" w:cs="Arial"/>
              </w:rPr>
              <w:t>8</w:t>
            </w:r>
          </w:p>
        </w:tc>
        <w:tc>
          <w:tcPr>
            <w:tcW w:w="222" w:type="dxa"/>
            <w:vAlign w:val="center"/>
          </w:tcPr>
          <w:p w14:paraId="3E7121E7" w14:textId="77777777" w:rsidR="000C10C3" w:rsidRPr="005970B1" w:rsidRDefault="000C10C3" w:rsidP="000C10C3">
            <w:pPr>
              <w:ind w:leftChars="-17" w:left="-36"/>
              <w:jc w:val="left"/>
              <w:rPr>
                <w:rFonts w:ascii="Trebuchet MS" w:hAnsi="Trebuchet MS" w:cs="Arial"/>
              </w:rPr>
            </w:pPr>
            <w:r w:rsidRPr="005970B1">
              <w:rPr>
                <w:rFonts w:ascii="Trebuchet MS" w:hAnsi="Trebuchet MS" w:cs="Arial"/>
              </w:rPr>
              <w:t>8</w:t>
            </w:r>
          </w:p>
        </w:tc>
        <w:tc>
          <w:tcPr>
            <w:tcW w:w="222" w:type="dxa"/>
            <w:vAlign w:val="center"/>
          </w:tcPr>
          <w:p w14:paraId="152E7E47" w14:textId="77777777" w:rsidR="000C10C3" w:rsidRPr="005970B1" w:rsidRDefault="000C10C3" w:rsidP="000C10C3">
            <w:pPr>
              <w:ind w:leftChars="-17" w:left="-36"/>
              <w:jc w:val="left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33AF17BA" w14:textId="77777777" w:rsidR="000C10C3" w:rsidRPr="005970B1" w:rsidRDefault="000C10C3" w:rsidP="000C10C3">
            <w:pPr>
              <w:ind w:leftChars="-17" w:left="-36"/>
              <w:jc w:val="left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5F2DFB4F" w14:textId="77777777" w:rsidR="000C10C3" w:rsidRPr="005970B1" w:rsidRDefault="000C10C3" w:rsidP="000C10C3">
            <w:pPr>
              <w:ind w:leftChars="-17" w:left="-36"/>
              <w:jc w:val="left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020EDD25" w14:textId="77777777" w:rsidR="000C10C3" w:rsidRPr="005970B1" w:rsidRDefault="000C10C3" w:rsidP="000C10C3">
            <w:pPr>
              <w:ind w:leftChars="-17" w:left="-36"/>
              <w:jc w:val="left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0F4686F2" w14:textId="77777777" w:rsidR="000C10C3" w:rsidRPr="005970B1" w:rsidRDefault="000C10C3" w:rsidP="000C10C3">
            <w:pPr>
              <w:ind w:leftChars="-17" w:left="-36"/>
              <w:jc w:val="left"/>
              <w:rPr>
                <w:rFonts w:ascii="Trebuchet MS" w:hAnsi="Trebuchet MS" w:cs="Arial"/>
              </w:rPr>
            </w:pPr>
          </w:p>
        </w:tc>
      </w:tr>
      <w:tr w:rsidR="000C10C3" w:rsidRPr="005970B1" w14:paraId="7B9FEBDD" w14:textId="77777777" w:rsidTr="00B56487">
        <w:trPr>
          <w:cantSplit/>
          <w:trHeight w:val="420"/>
          <w:jc w:val="center"/>
        </w:trPr>
        <w:tc>
          <w:tcPr>
            <w:tcW w:w="221" w:type="dxa"/>
            <w:vAlign w:val="center"/>
          </w:tcPr>
          <w:p w14:paraId="4C4F79CF" w14:textId="77777777" w:rsidR="000C10C3" w:rsidRPr="005970B1" w:rsidRDefault="000C10C3" w:rsidP="000C10C3">
            <w:pPr>
              <w:ind w:leftChars="-17" w:left="-36"/>
              <w:jc w:val="center"/>
              <w:rPr>
                <w:rFonts w:ascii="Trebuchet MS" w:hAnsi="Trebuchet MS" w:cs="Arial"/>
              </w:rPr>
            </w:pPr>
            <w:r>
              <w:rPr>
                <w:rFonts w:ascii="Trebuchet MS" w:hAnsi="Trebuchet MS" w:cs="Arial" w:hint="eastAsia"/>
              </w:rPr>
              <w:t>D</w:t>
            </w:r>
          </w:p>
        </w:tc>
        <w:tc>
          <w:tcPr>
            <w:tcW w:w="222" w:type="dxa"/>
            <w:vAlign w:val="center"/>
          </w:tcPr>
          <w:p w14:paraId="2000E0DA" w14:textId="77777777" w:rsidR="000C10C3" w:rsidRPr="005970B1" w:rsidRDefault="000C10C3" w:rsidP="000C10C3">
            <w:pPr>
              <w:ind w:leftChars="-17" w:left="-36"/>
              <w:jc w:val="center"/>
              <w:rPr>
                <w:rFonts w:ascii="Trebuchet MS" w:hAnsi="Trebuchet MS" w:cs="Arial"/>
              </w:rPr>
            </w:pPr>
            <w:proofErr w:type="spellStart"/>
            <w:r>
              <w:rPr>
                <w:rFonts w:ascii="Trebuchet MS" w:hAnsi="Trebuchet MS" w:cs="Arial" w:hint="eastAsia"/>
              </w:rPr>
              <w:t>i</w:t>
            </w:r>
            <w:proofErr w:type="spellEnd"/>
          </w:p>
        </w:tc>
        <w:tc>
          <w:tcPr>
            <w:tcW w:w="222" w:type="dxa"/>
            <w:vAlign w:val="center"/>
          </w:tcPr>
          <w:p w14:paraId="5CBEDF30" w14:textId="77777777" w:rsidR="000C10C3" w:rsidRPr="005970B1" w:rsidRDefault="000C10C3" w:rsidP="000C10C3">
            <w:pPr>
              <w:ind w:leftChars="-17" w:left="-36"/>
              <w:jc w:val="left"/>
              <w:rPr>
                <w:rFonts w:ascii="Trebuchet MS" w:hAnsi="Trebuchet MS" w:cs="Arial"/>
              </w:rPr>
            </w:pPr>
            <w:r>
              <w:rPr>
                <w:rFonts w:ascii="Trebuchet MS" w:hAnsi="Trebuchet MS" w:cs="Arial" w:hint="eastAsia"/>
              </w:rPr>
              <w:t>a</w:t>
            </w:r>
          </w:p>
        </w:tc>
        <w:tc>
          <w:tcPr>
            <w:tcW w:w="222" w:type="dxa"/>
            <w:vAlign w:val="center"/>
          </w:tcPr>
          <w:p w14:paraId="21852608" w14:textId="77777777" w:rsidR="000C10C3" w:rsidRPr="005970B1" w:rsidRDefault="000C10C3" w:rsidP="000C10C3">
            <w:pPr>
              <w:ind w:leftChars="-17" w:left="-36"/>
              <w:jc w:val="left"/>
              <w:rPr>
                <w:rFonts w:ascii="Trebuchet MS" w:hAnsi="Trebuchet MS" w:cs="Arial"/>
              </w:rPr>
            </w:pPr>
            <w:r>
              <w:rPr>
                <w:rFonts w:ascii="Trebuchet MS" w:hAnsi="Trebuchet MS" w:cs="Arial" w:hint="eastAsia"/>
              </w:rPr>
              <w:t>l</w:t>
            </w:r>
          </w:p>
        </w:tc>
        <w:tc>
          <w:tcPr>
            <w:tcW w:w="222" w:type="dxa"/>
            <w:vAlign w:val="center"/>
          </w:tcPr>
          <w:p w14:paraId="0C10C279" w14:textId="77777777" w:rsidR="000C10C3" w:rsidRPr="005970B1" w:rsidRDefault="000C10C3" w:rsidP="000C10C3">
            <w:pPr>
              <w:ind w:leftChars="-17" w:left="-36"/>
              <w:jc w:val="left"/>
              <w:rPr>
                <w:rFonts w:ascii="Trebuchet MS" w:hAnsi="Trebuchet MS" w:cs="Arial"/>
              </w:rPr>
            </w:pPr>
            <w:proofErr w:type="spellStart"/>
            <w:r>
              <w:rPr>
                <w:rFonts w:ascii="Trebuchet MS" w:hAnsi="Trebuchet MS" w:cs="Arial" w:hint="eastAsia"/>
              </w:rPr>
              <w:t>i</w:t>
            </w:r>
            <w:proofErr w:type="spellEnd"/>
          </w:p>
        </w:tc>
        <w:tc>
          <w:tcPr>
            <w:tcW w:w="222" w:type="dxa"/>
            <w:vAlign w:val="center"/>
          </w:tcPr>
          <w:p w14:paraId="7A014CF5" w14:textId="77777777" w:rsidR="000C10C3" w:rsidRPr="005970B1" w:rsidRDefault="000C10C3" w:rsidP="000C10C3">
            <w:pPr>
              <w:ind w:leftChars="-17" w:left="-36"/>
              <w:jc w:val="left"/>
              <w:rPr>
                <w:rFonts w:ascii="Trebuchet MS" w:hAnsi="Trebuchet MS" w:cs="Arial"/>
              </w:rPr>
            </w:pPr>
            <w:r>
              <w:rPr>
                <w:rFonts w:ascii="Trebuchet MS" w:hAnsi="Trebuchet MS" w:cs="Arial" w:hint="eastAsia"/>
              </w:rPr>
              <w:t>n</w:t>
            </w:r>
          </w:p>
        </w:tc>
        <w:tc>
          <w:tcPr>
            <w:tcW w:w="222" w:type="dxa"/>
            <w:vAlign w:val="center"/>
          </w:tcPr>
          <w:p w14:paraId="1EF24B44" w14:textId="77777777" w:rsidR="000C10C3" w:rsidRPr="005970B1" w:rsidRDefault="000C10C3" w:rsidP="000C10C3">
            <w:pPr>
              <w:ind w:leftChars="-17" w:left="-36"/>
              <w:jc w:val="left"/>
              <w:rPr>
                <w:rFonts w:ascii="Trebuchet MS" w:hAnsi="Trebuchet MS" w:cs="Arial"/>
              </w:rPr>
            </w:pPr>
            <w:r>
              <w:rPr>
                <w:rFonts w:ascii="Trebuchet MS" w:hAnsi="Trebuchet MS" w:cs="Arial" w:hint="eastAsia"/>
              </w:rPr>
              <w:t>g</w:t>
            </w:r>
          </w:p>
        </w:tc>
        <w:tc>
          <w:tcPr>
            <w:tcW w:w="222" w:type="dxa"/>
            <w:vAlign w:val="center"/>
          </w:tcPr>
          <w:p w14:paraId="503E37B5" w14:textId="77777777" w:rsidR="000C10C3" w:rsidRPr="005970B1" w:rsidRDefault="000C10C3" w:rsidP="000C10C3">
            <w:pPr>
              <w:ind w:leftChars="-17" w:left="-36"/>
              <w:jc w:val="left"/>
              <w:rPr>
                <w:rFonts w:ascii="Trebuchet MS" w:hAnsi="Trebuchet MS" w:cs="Arial"/>
              </w:rPr>
            </w:pPr>
            <w:r>
              <w:rPr>
                <w:rFonts w:ascii="Trebuchet MS" w:hAnsi="Trebuchet MS" w:cs="Arial" w:hint="eastAsia"/>
              </w:rPr>
              <w:t>.</w:t>
            </w:r>
          </w:p>
        </w:tc>
        <w:tc>
          <w:tcPr>
            <w:tcW w:w="221" w:type="dxa"/>
            <w:vAlign w:val="center"/>
          </w:tcPr>
          <w:p w14:paraId="7DEC09F2" w14:textId="77777777" w:rsidR="000C10C3" w:rsidRPr="005970B1" w:rsidRDefault="000C10C3" w:rsidP="000C10C3">
            <w:pPr>
              <w:ind w:leftChars="-17" w:left="-36"/>
              <w:jc w:val="left"/>
              <w:rPr>
                <w:rFonts w:ascii="Trebuchet MS" w:hAnsi="Trebuchet MS" w:cs="Arial"/>
              </w:rPr>
            </w:pPr>
            <w:r>
              <w:rPr>
                <w:rFonts w:ascii="Trebuchet MS" w:hAnsi="Trebuchet MS" w:cs="Arial" w:hint="eastAsia"/>
              </w:rPr>
              <w:t>.</w:t>
            </w:r>
          </w:p>
        </w:tc>
        <w:tc>
          <w:tcPr>
            <w:tcW w:w="222" w:type="dxa"/>
            <w:vAlign w:val="center"/>
          </w:tcPr>
          <w:p w14:paraId="63467808" w14:textId="77777777" w:rsidR="000C10C3" w:rsidRPr="005970B1" w:rsidRDefault="000C10C3" w:rsidP="000C10C3">
            <w:pPr>
              <w:ind w:leftChars="-17" w:left="-36"/>
              <w:jc w:val="left"/>
              <w:rPr>
                <w:rFonts w:ascii="Trebuchet MS" w:hAnsi="Trebuchet MS" w:cs="Arial"/>
              </w:rPr>
            </w:pPr>
            <w:r>
              <w:rPr>
                <w:rFonts w:ascii="Trebuchet MS" w:hAnsi="Trebuchet MS" w:cs="Arial" w:hint="eastAsia"/>
              </w:rPr>
              <w:t>.</w:t>
            </w:r>
          </w:p>
        </w:tc>
        <w:tc>
          <w:tcPr>
            <w:tcW w:w="222" w:type="dxa"/>
            <w:vAlign w:val="center"/>
          </w:tcPr>
          <w:p w14:paraId="2177B322" w14:textId="77777777" w:rsidR="000C10C3" w:rsidRPr="005970B1" w:rsidRDefault="000C10C3" w:rsidP="000C10C3">
            <w:pPr>
              <w:ind w:leftChars="-17" w:left="-36"/>
              <w:jc w:val="left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081FEC3B" w14:textId="77777777" w:rsidR="000C10C3" w:rsidRPr="005970B1" w:rsidRDefault="000C10C3" w:rsidP="000C10C3">
            <w:pPr>
              <w:ind w:leftChars="-17" w:left="-36"/>
              <w:jc w:val="left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4BB654D8" w14:textId="77777777" w:rsidR="000C10C3" w:rsidRPr="005970B1" w:rsidRDefault="000C10C3" w:rsidP="000C10C3">
            <w:pPr>
              <w:ind w:leftChars="-17" w:left="-36"/>
              <w:jc w:val="left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2CE1D243" w14:textId="77777777" w:rsidR="000C10C3" w:rsidRPr="005970B1" w:rsidRDefault="000C10C3" w:rsidP="000C10C3">
            <w:pPr>
              <w:ind w:leftChars="-17" w:left="-36"/>
              <w:jc w:val="left"/>
              <w:rPr>
                <w:rFonts w:ascii="Trebuchet MS" w:hAnsi="Trebuchet MS" w:cs="Arial"/>
              </w:rPr>
            </w:pPr>
          </w:p>
        </w:tc>
        <w:tc>
          <w:tcPr>
            <w:tcW w:w="444" w:type="dxa"/>
            <w:gridSpan w:val="2"/>
            <w:vAlign w:val="center"/>
          </w:tcPr>
          <w:p w14:paraId="6E4C2E7A" w14:textId="77777777" w:rsidR="000C10C3" w:rsidRPr="005970B1" w:rsidRDefault="000C10C3" w:rsidP="000C10C3">
            <w:pPr>
              <w:ind w:leftChars="-17" w:left="-36"/>
              <w:jc w:val="left"/>
              <w:rPr>
                <w:rFonts w:ascii="Trebuchet MS" w:hAnsi="Trebuchet MS" w:cs="Arial"/>
              </w:rPr>
            </w:pPr>
          </w:p>
        </w:tc>
      </w:tr>
    </w:tbl>
    <w:p w14:paraId="41286CB4" w14:textId="77777777" w:rsidR="00B56487" w:rsidRDefault="00B56487" w:rsidP="00E920EF">
      <w:pPr>
        <w:numPr>
          <w:ilvl w:val="0"/>
          <w:numId w:val="12"/>
        </w:numPr>
        <w:spacing w:beforeLines="50" w:before="174" w:afterLines="50" w:after="174"/>
        <w:rPr>
          <w:rFonts w:ascii="Trebuchet MS" w:hAnsi="Trebuchet MS" w:cs="Arial"/>
          <w:noProof/>
          <w:sz w:val="20"/>
        </w:rPr>
      </w:pPr>
      <w:r w:rsidRPr="00A57FDB">
        <w:rPr>
          <w:rFonts w:ascii="Trebuchet MS" w:hAnsi="Trebuchet MS" w:cs="Arial"/>
          <w:noProof/>
          <w:sz w:val="20"/>
        </w:rPr>
        <w:t xml:space="preserve">When the called party answers, the screen will dynamically display the </w:t>
      </w:r>
      <w:r w:rsidRPr="000E54FC">
        <w:rPr>
          <w:rFonts w:ascii="Trebuchet MS" w:hAnsi="Trebuchet MS" w:cs="Arial" w:hint="eastAsia"/>
          <w:noProof/>
          <w:sz w:val="20"/>
          <w:u w:val="single"/>
        </w:rPr>
        <w:t>remaining call duration</w:t>
      </w:r>
      <w:r>
        <w:rPr>
          <w:rFonts w:ascii="Trebuchet MS" w:hAnsi="Trebuchet MS" w:cs="Arial" w:hint="eastAsia"/>
          <w:noProof/>
          <w:sz w:val="20"/>
        </w:rPr>
        <w:t xml:space="preserve"> at the first line</w:t>
      </w:r>
      <w:r w:rsidRPr="00A57FDB">
        <w:rPr>
          <w:rFonts w:ascii="Trebuchet MS" w:hAnsi="Trebuchet MS" w:cs="Arial"/>
          <w:noProof/>
          <w:sz w:val="20"/>
        </w:rPr>
        <w:t xml:space="preserve"> and the </w:t>
      </w:r>
      <w:r w:rsidRPr="000E54FC">
        <w:rPr>
          <w:rFonts w:ascii="Trebuchet MS" w:hAnsi="Trebuchet MS" w:cs="Arial" w:hint="eastAsia"/>
          <w:noProof/>
          <w:sz w:val="20"/>
          <w:u w:val="single"/>
        </w:rPr>
        <w:t xml:space="preserve">current </w:t>
      </w:r>
      <w:r w:rsidRPr="000E54FC">
        <w:rPr>
          <w:rFonts w:ascii="Trebuchet MS" w:hAnsi="Trebuchet MS" w:cs="Arial"/>
          <w:noProof/>
          <w:sz w:val="20"/>
          <w:u w:val="single"/>
        </w:rPr>
        <w:t>call duration</w:t>
      </w:r>
      <w:r>
        <w:rPr>
          <w:rFonts w:ascii="Trebuchet MS" w:hAnsi="Trebuchet MS" w:cs="Arial" w:hint="eastAsia"/>
          <w:noProof/>
          <w:sz w:val="20"/>
        </w:rPr>
        <w:t xml:space="preserve"> at the last line</w:t>
      </w:r>
      <w:r w:rsidRPr="00A57FDB">
        <w:rPr>
          <w:rFonts w:ascii="Trebuchet MS" w:hAnsi="Trebuchet MS" w:cs="Arial"/>
          <w:noProof/>
          <w:sz w:val="20"/>
        </w:rPr>
        <w:t>.</w:t>
      </w:r>
      <w:r>
        <w:rPr>
          <w:rFonts w:ascii="Trebuchet MS" w:hAnsi="Trebuchet MS" w:cs="Arial" w:hint="eastAsia"/>
          <w:noProof/>
          <w:sz w:val="20"/>
        </w:rPr>
        <w:t xml:space="preserve">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221"/>
        <w:gridCol w:w="222"/>
        <w:gridCol w:w="222"/>
        <w:gridCol w:w="222"/>
        <w:gridCol w:w="222"/>
        <w:gridCol w:w="222"/>
        <w:gridCol w:w="222"/>
        <w:gridCol w:w="222"/>
        <w:gridCol w:w="221"/>
        <w:gridCol w:w="222"/>
        <w:gridCol w:w="222"/>
        <w:gridCol w:w="222"/>
        <w:gridCol w:w="222"/>
        <w:gridCol w:w="222"/>
        <w:gridCol w:w="222"/>
        <w:gridCol w:w="222"/>
      </w:tblGrid>
      <w:tr w:rsidR="00B56487" w:rsidRPr="005970B1" w14:paraId="0D6E7365" w14:textId="77777777" w:rsidTr="00B56487">
        <w:trPr>
          <w:cantSplit/>
          <w:trHeight w:val="420"/>
          <w:jc w:val="center"/>
        </w:trPr>
        <w:tc>
          <w:tcPr>
            <w:tcW w:w="221" w:type="dxa"/>
            <w:vAlign w:val="center"/>
          </w:tcPr>
          <w:p w14:paraId="46DF1320" w14:textId="77777777" w:rsidR="00B56487" w:rsidRPr="005970B1" w:rsidRDefault="00B56487" w:rsidP="00B56487">
            <w:pPr>
              <w:ind w:leftChars="-17" w:left="-36"/>
              <w:jc w:val="left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76ED9561" w14:textId="77777777" w:rsidR="00B56487" w:rsidRPr="005970B1" w:rsidRDefault="00B56487" w:rsidP="00B56487">
            <w:pPr>
              <w:ind w:leftChars="-17" w:left="-36"/>
              <w:jc w:val="left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13889384" w14:textId="77777777" w:rsidR="00B56487" w:rsidRPr="005970B1" w:rsidRDefault="00B56487" w:rsidP="00B56487">
            <w:pPr>
              <w:ind w:leftChars="-17" w:left="-36"/>
              <w:jc w:val="left"/>
              <w:rPr>
                <w:rFonts w:ascii="Trebuchet MS" w:hAnsi="Trebuchet MS" w:cs="Arial"/>
              </w:rPr>
            </w:pPr>
            <w:r>
              <w:rPr>
                <w:rFonts w:ascii="Trebuchet MS" w:hAnsi="Trebuchet MS" w:cs="Arial" w:hint="eastAsia"/>
              </w:rPr>
              <w:t>1</w:t>
            </w:r>
          </w:p>
        </w:tc>
        <w:tc>
          <w:tcPr>
            <w:tcW w:w="222" w:type="dxa"/>
            <w:vAlign w:val="center"/>
          </w:tcPr>
          <w:p w14:paraId="798FEA5E" w14:textId="77777777" w:rsidR="00B56487" w:rsidRPr="005970B1" w:rsidRDefault="00B56487" w:rsidP="00B56487">
            <w:pPr>
              <w:ind w:leftChars="-17" w:left="-36"/>
              <w:jc w:val="left"/>
              <w:rPr>
                <w:rFonts w:ascii="Trebuchet MS" w:hAnsi="Trebuchet MS" w:cs="Arial"/>
              </w:rPr>
            </w:pPr>
            <w:r>
              <w:rPr>
                <w:rFonts w:ascii="Trebuchet MS" w:hAnsi="Trebuchet MS" w:cs="Arial" w:hint="eastAsia"/>
              </w:rPr>
              <w:t>2</w:t>
            </w:r>
          </w:p>
        </w:tc>
        <w:tc>
          <w:tcPr>
            <w:tcW w:w="222" w:type="dxa"/>
            <w:vAlign w:val="center"/>
          </w:tcPr>
          <w:p w14:paraId="211F19ED" w14:textId="77777777" w:rsidR="00B56487" w:rsidRPr="005970B1" w:rsidRDefault="00B56487" w:rsidP="00B56487">
            <w:pPr>
              <w:ind w:leftChars="-17" w:left="-36"/>
              <w:jc w:val="left"/>
              <w:rPr>
                <w:rFonts w:ascii="Trebuchet MS" w:hAnsi="Trebuchet MS" w:cs="Arial"/>
              </w:rPr>
            </w:pPr>
            <w:r>
              <w:rPr>
                <w:rFonts w:ascii="Trebuchet MS" w:hAnsi="Trebuchet MS" w:cs="Arial" w:hint="eastAsia"/>
              </w:rPr>
              <w:t>:</w:t>
            </w:r>
          </w:p>
        </w:tc>
        <w:tc>
          <w:tcPr>
            <w:tcW w:w="222" w:type="dxa"/>
            <w:vAlign w:val="center"/>
          </w:tcPr>
          <w:p w14:paraId="413263A7" w14:textId="77777777" w:rsidR="00B56487" w:rsidRPr="005970B1" w:rsidRDefault="00B56487" w:rsidP="00B56487">
            <w:pPr>
              <w:ind w:leftChars="-17" w:left="-36"/>
              <w:jc w:val="left"/>
              <w:rPr>
                <w:rFonts w:ascii="Trebuchet MS" w:hAnsi="Trebuchet MS" w:cs="Arial"/>
              </w:rPr>
            </w:pPr>
            <w:r>
              <w:rPr>
                <w:rFonts w:ascii="Trebuchet MS" w:hAnsi="Trebuchet MS" w:cs="Arial" w:hint="eastAsia"/>
              </w:rPr>
              <w:t>3</w:t>
            </w:r>
          </w:p>
        </w:tc>
        <w:tc>
          <w:tcPr>
            <w:tcW w:w="222" w:type="dxa"/>
            <w:vAlign w:val="center"/>
          </w:tcPr>
          <w:p w14:paraId="4525CD3E" w14:textId="77777777" w:rsidR="00B56487" w:rsidRPr="005970B1" w:rsidRDefault="00B56487" w:rsidP="00B56487">
            <w:pPr>
              <w:ind w:leftChars="-17" w:left="-36"/>
              <w:jc w:val="left"/>
              <w:rPr>
                <w:rFonts w:ascii="Trebuchet MS" w:hAnsi="Trebuchet MS" w:cs="Arial"/>
              </w:rPr>
            </w:pPr>
            <w:r>
              <w:rPr>
                <w:rFonts w:ascii="Trebuchet MS" w:hAnsi="Trebuchet MS" w:cs="Arial" w:hint="eastAsia"/>
              </w:rPr>
              <w:t>5</w:t>
            </w:r>
          </w:p>
        </w:tc>
        <w:tc>
          <w:tcPr>
            <w:tcW w:w="222" w:type="dxa"/>
            <w:vAlign w:val="center"/>
          </w:tcPr>
          <w:p w14:paraId="563F999D" w14:textId="77777777" w:rsidR="00B56487" w:rsidRPr="005970B1" w:rsidRDefault="00B56487" w:rsidP="00B56487">
            <w:pPr>
              <w:ind w:leftChars="-17" w:left="-36"/>
              <w:jc w:val="left"/>
              <w:rPr>
                <w:rFonts w:ascii="Trebuchet MS" w:hAnsi="Trebuchet MS" w:cs="Arial"/>
              </w:rPr>
            </w:pPr>
            <w:r>
              <w:rPr>
                <w:rFonts w:ascii="Trebuchet MS" w:hAnsi="Trebuchet MS" w:cs="Arial" w:hint="eastAsia"/>
              </w:rPr>
              <w:t>:</w:t>
            </w:r>
          </w:p>
        </w:tc>
        <w:tc>
          <w:tcPr>
            <w:tcW w:w="221" w:type="dxa"/>
            <w:vAlign w:val="center"/>
          </w:tcPr>
          <w:p w14:paraId="60F510EC" w14:textId="77777777" w:rsidR="00B56487" w:rsidRPr="005970B1" w:rsidRDefault="00B56487" w:rsidP="00B56487">
            <w:pPr>
              <w:ind w:leftChars="-17" w:left="-36"/>
              <w:jc w:val="left"/>
              <w:rPr>
                <w:rFonts w:ascii="Trebuchet MS" w:hAnsi="Trebuchet MS" w:cs="Arial"/>
              </w:rPr>
            </w:pPr>
            <w:r>
              <w:rPr>
                <w:rFonts w:ascii="Trebuchet MS" w:hAnsi="Trebuchet MS" w:cs="Arial" w:hint="eastAsia"/>
              </w:rPr>
              <w:t>0</w:t>
            </w:r>
          </w:p>
        </w:tc>
        <w:tc>
          <w:tcPr>
            <w:tcW w:w="222" w:type="dxa"/>
            <w:vAlign w:val="center"/>
          </w:tcPr>
          <w:p w14:paraId="3497155C" w14:textId="77777777" w:rsidR="00B56487" w:rsidRPr="005970B1" w:rsidRDefault="00B56487" w:rsidP="00B56487">
            <w:pPr>
              <w:ind w:leftChars="-17" w:left="-36"/>
              <w:jc w:val="left"/>
              <w:rPr>
                <w:rFonts w:ascii="Trebuchet MS" w:hAnsi="Trebuchet MS" w:cs="Arial"/>
              </w:rPr>
            </w:pPr>
            <w:r>
              <w:rPr>
                <w:rFonts w:ascii="Trebuchet MS" w:hAnsi="Trebuchet MS" w:cs="Arial" w:hint="eastAsia"/>
              </w:rPr>
              <w:t>2</w:t>
            </w:r>
          </w:p>
        </w:tc>
        <w:tc>
          <w:tcPr>
            <w:tcW w:w="222" w:type="dxa"/>
            <w:vAlign w:val="center"/>
          </w:tcPr>
          <w:p w14:paraId="231B4C48" w14:textId="77777777" w:rsidR="00B56487" w:rsidRPr="005970B1" w:rsidRDefault="00B56487" w:rsidP="00B56487">
            <w:pPr>
              <w:ind w:leftChars="-17" w:left="-36"/>
              <w:jc w:val="left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694A222C" w14:textId="77777777" w:rsidR="00B56487" w:rsidRPr="005970B1" w:rsidRDefault="00B56487" w:rsidP="00B56487">
            <w:pPr>
              <w:ind w:leftChars="-17" w:left="-36"/>
              <w:jc w:val="left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5C0DDEC7" w14:textId="77777777" w:rsidR="00B56487" w:rsidRPr="005970B1" w:rsidRDefault="00B56487" w:rsidP="00B56487">
            <w:pPr>
              <w:ind w:leftChars="-17" w:left="-36"/>
              <w:jc w:val="left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1B286E9B" w14:textId="77777777" w:rsidR="00B56487" w:rsidRPr="005970B1" w:rsidRDefault="00B56487" w:rsidP="00B56487">
            <w:pPr>
              <w:ind w:leftChars="-17" w:left="-36"/>
              <w:jc w:val="left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792802E0" w14:textId="77777777" w:rsidR="00B56487" w:rsidRPr="005970B1" w:rsidRDefault="00B56487" w:rsidP="00B56487">
            <w:pPr>
              <w:ind w:leftChars="-17" w:left="-36"/>
              <w:jc w:val="left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0F035206" w14:textId="77777777" w:rsidR="00B56487" w:rsidRPr="005970B1" w:rsidRDefault="00B56487" w:rsidP="00B56487">
            <w:pPr>
              <w:ind w:leftChars="-17" w:left="-36"/>
              <w:jc w:val="left"/>
              <w:rPr>
                <w:rFonts w:ascii="Trebuchet MS" w:hAnsi="Trebuchet MS" w:cs="Arial"/>
              </w:rPr>
            </w:pPr>
          </w:p>
        </w:tc>
      </w:tr>
      <w:tr w:rsidR="000C10C3" w:rsidRPr="005970B1" w14:paraId="39776930" w14:textId="77777777" w:rsidTr="00B56487">
        <w:trPr>
          <w:cantSplit/>
          <w:trHeight w:val="420"/>
          <w:jc w:val="center"/>
        </w:trPr>
        <w:tc>
          <w:tcPr>
            <w:tcW w:w="221" w:type="dxa"/>
            <w:vAlign w:val="center"/>
          </w:tcPr>
          <w:p w14:paraId="614D9A8B" w14:textId="77777777" w:rsidR="000C10C3" w:rsidRPr="005970B1" w:rsidRDefault="000C10C3" w:rsidP="000C10C3">
            <w:pPr>
              <w:ind w:leftChars="-17" w:left="-36"/>
              <w:jc w:val="left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792EB0D1" w14:textId="77777777" w:rsidR="000C10C3" w:rsidRPr="005970B1" w:rsidRDefault="000C10C3" w:rsidP="000C10C3">
            <w:pPr>
              <w:ind w:leftChars="-17" w:left="-36"/>
              <w:jc w:val="left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0F423877" w14:textId="77777777" w:rsidR="000C10C3" w:rsidRPr="005970B1" w:rsidRDefault="000C10C3" w:rsidP="000C10C3">
            <w:pPr>
              <w:ind w:leftChars="-17" w:left="-36"/>
              <w:jc w:val="left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7A7CEE7D" w14:textId="77777777" w:rsidR="000C10C3" w:rsidRPr="005970B1" w:rsidRDefault="000C10C3" w:rsidP="000C10C3">
            <w:pPr>
              <w:ind w:leftChars="-17" w:left="-36"/>
              <w:jc w:val="left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25D639A2" w14:textId="77777777" w:rsidR="000C10C3" w:rsidRPr="005970B1" w:rsidRDefault="000C10C3" w:rsidP="000C10C3">
            <w:pPr>
              <w:ind w:leftChars="-17" w:left="-36"/>
              <w:jc w:val="left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266DB805" w14:textId="306898F8" w:rsidR="000C10C3" w:rsidRPr="008C08D9" w:rsidRDefault="000C10C3" w:rsidP="000C10C3">
            <w:pPr>
              <w:ind w:leftChars="-17" w:left="143" w:hanging="179"/>
              <w:rPr>
                <w:rFonts w:ascii="Trebuchet MS" w:hAnsi="Trebuchet MS" w:cs="Arial"/>
              </w:rPr>
            </w:pPr>
            <w:r>
              <w:rPr>
                <w:rFonts w:ascii="Trebuchet MS" w:hAnsi="Trebuchet MS" w:cs="Arial" w:hint="eastAsia"/>
              </w:rPr>
              <w:t>3</w:t>
            </w:r>
          </w:p>
        </w:tc>
        <w:tc>
          <w:tcPr>
            <w:tcW w:w="222" w:type="dxa"/>
            <w:vAlign w:val="center"/>
          </w:tcPr>
          <w:p w14:paraId="5A396C2F" w14:textId="07148051" w:rsidR="000C10C3" w:rsidRPr="008C08D9" w:rsidRDefault="000C10C3" w:rsidP="000C10C3">
            <w:pPr>
              <w:ind w:leftChars="-17" w:left="143" w:hanging="179"/>
              <w:rPr>
                <w:rFonts w:ascii="Trebuchet MS" w:hAnsi="Trebuchet MS" w:cs="Arial"/>
              </w:rPr>
            </w:pPr>
            <w:r>
              <w:rPr>
                <w:rFonts w:ascii="Trebuchet MS" w:hAnsi="Trebuchet MS" w:cs="Arial" w:hint="eastAsia"/>
              </w:rPr>
              <w:t>0</w:t>
            </w:r>
          </w:p>
        </w:tc>
        <w:tc>
          <w:tcPr>
            <w:tcW w:w="222" w:type="dxa"/>
            <w:vAlign w:val="center"/>
          </w:tcPr>
          <w:p w14:paraId="67F83524" w14:textId="53D9B5DE" w:rsidR="000C10C3" w:rsidRPr="008C08D9" w:rsidRDefault="000C10C3" w:rsidP="000C10C3">
            <w:pPr>
              <w:ind w:leftChars="-17" w:left="143" w:hanging="179"/>
              <w:rPr>
                <w:rFonts w:ascii="Trebuchet MS" w:hAnsi="Trebuchet MS" w:cs="Arial"/>
              </w:rPr>
            </w:pPr>
            <w:r w:rsidRPr="008C08D9">
              <w:rPr>
                <w:rFonts w:ascii="Trebuchet MS" w:hAnsi="Trebuchet MS" w:cs="Arial"/>
              </w:rPr>
              <w:t>.</w:t>
            </w:r>
          </w:p>
        </w:tc>
        <w:tc>
          <w:tcPr>
            <w:tcW w:w="221" w:type="dxa"/>
            <w:vAlign w:val="center"/>
          </w:tcPr>
          <w:p w14:paraId="381B9FC3" w14:textId="6E1B5922" w:rsidR="000C10C3" w:rsidRPr="008C08D9" w:rsidRDefault="000C10C3" w:rsidP="000C10C3">
            <w:pPr>
              <w:ind w:leftChars="-17" w:left="143" w:hanging="179"/>
              <w:rPr>
                <w:rFonts w:ascii="Trebuchet MS" w:hAnsi="Trebuchet MS" w:cs="Arial"/>
              </w:rPr>
            </w:pPr>
            <w:r>
              <w:rPr>
                <w:rFonts w:ascii="Trebuchet MS" w:hAnsi="Trebuchet MS" w:cs="Arial"/>
              </w:rPr>
              <w:t>0</w:t>
            </w:r>
          </w:p>
        </w:tc>
        <w:tc>
          <w:tcPr>
            <w:tcW w:w="222" w:type="dxa"/>
            <w:vAlign w:val="center"/>
          </w:tcPr>
          <w:p w14:paraId="16CCD515" w14:textId="289E52ED" w:rsidR="000C10C3" w:rsidRPr="008C08D9" w:rsidRDefault="000C10C3" w:rsidP="000C10C3">
            <w:pPr>
              <w:ind w:leftChars="-17" w:left="143" w:hanging="179"/>
              <w:rPr>
                <w:rFonts w:ascii="Trebuchet MS" w:hAnsi="Trebuchet MS" w:cs="Arial"/>
              </w:rPr>
            </w:pPr>
            <w:r w:rsidRPr="008C08D9">
              <w:rPr>
                <w:rFonts w:ascii="Trebuchet MS" w:hAnsi="Trebuchet MS" w:cs="Arial"/>
              </w:rPr>
              <w:t>2</w:t>
            </w:r>
          </w:p>
        </w:tc>
        <w:tc>
          <w:tcPr>
            <w:tcW w:w="222" w:type="dxa"/>
            <w:vAlign w:val="center"/>
          </w:tcPr>
          <w:p w14:paraId="4B1746EB" w14:textId="5CE00ACA" w:rsidR="000C10C3" w:rsidRPr="008C08D9" w:rsidRDefault="000C10C3" w:rsidP="000C10C3">
            <w:pPr>
              <w:ind w:leftChars="-17" w:left="143" w:hanging="179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5708795D" w14:textId="77777777" w:rsidR="000C10C3" w:rsidRPr="005970B1" w:rsidRDefault="000C10C3" w:rsidP="000C10C3">
            <w:pPr>
              <w:ind w:leftChars="-17" w:left="143" w:hanging="179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7B24D660" w14:textId="77777777" w:rsidR="000C10C3" w:rsidRPr="005970B1" w:rsidRDefault="000C10C3" w:rsidP="000C10C3">
            <w:pPr>
              <w:ind w:leftChars="-17" w:left="143" w:hanging="179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4F4108CD" w14:textId="77777777" w:rsidR="000C10C3" w:rsidRPr="005970B1" w:rsidRDefault="000C10C3" w:rsidP="000C10C3">
            <w:pPr>
              <w:ind w:leftChars="-17" w:left="143" w:hanging="179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0CFB77EB" w14:textId="77777777" w:rsidR="000C10C3" w:rsidRPr="005970B1" w:rsidRDefault="000C10C3" w:rsidP="000C10C3">
            <w:pPr>
              <w:ind w:leftChars="-17" w:left="143" w:hanging="179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263424E0" w14:textId="77777777" w:rsidR="000C10C3" w:rsidRPr="005970B1" w:rsidRDefault="000C10C3" w:rsidP="000C10C3">
            <w:pPr>
              <w:ind w:leftChars="-17" w:left="143" w:hanging="179"/>
              <w:rPr>
                <w:rFonts w:ascii="Trebuchet MS" w:hAnsi="Trebuchet MS" w:cs="Arial"/>
              </w:rPr>
            </w:pPr>
          </w:p>
        </w:tc>
      </w:tr>
      <w:tr w:rsidR="000C10C3" w:rsidRPr="005970B1" w14:paraId="356F1A6E" w14:textId="77777777" w:rsidTr="00B56487">
        <w:trPr>
          <w:cantSplit/>
          <w:trHeight w:val="420"/>
          <w:jc w:val="center"/>
        </w:trPr>
        <w:tc>
          <w:tcPr>
            <w:tcW w:w="221" w:type="dxa"/>
            <w:vAlign w:val="center"/>
          </w:tcPr>
          <w:p w14:paraId="350B18AD" w14:textId="77777777" w:rsidR="000C10C3" w:rsidRPr="005970B1" w:rsidRDefault="000C10C3" w:rsidP="000C10C3">
            <w:pPr>
              <w:ind w:leftChars="-17" w:left="-36"/>
              <w:jc w:val="left"/>
              <w:rPr>
                <w:rFonts w:ascii="Trebuchet MS" w:hAnsi="Trebuchet MS" w:cs="Arial"/>
              </w:rPr>
            </w:pPr>
            <w:r w:rsidRPr="005970B1">
              <w:rPr>
                <w:rFonts w:ascii="Trebuchet MS" w:hAnsi="Trebuchet MS" w:cs="Arial"/>
              </w:rPr>
              <w:t>0</w:t>
            </w:r>
          </w:p>
        </w:tc>
        <w:tc>
          <w:tcPr>
            <w:tcW w:w="222" w:type="dxa"/>
            <w:vAlign w:val="center"/>
          </w:tcPr>
          <w:p w14:paraId="05BE6E35" w14:textId="77777777" w:rsidR="000C10C3" w:rsidRPr="005970B1" w:rsidRDefault="000C10C3" w:rsidP="000C10C3">
            <w:pPr>
              <w:ind w:leftChars="-17" w:left="-36"/>
              <w:jc w:val="left"/>
              <w:rPr>
                <w:rFonts w:ascii="Trebuchet MS" w:hAnsi="Trebuchet MS" w:cs="Arial"/>
              </w:rPr>
            </w:pPr>
            <w:r w:rsidRPr="005970B1">
              <w:rPr>
                <w:rFonts w:ascii="Trebuchet MS" w:hAnsi="Trebuchet MS" w:cs="Arial"/>
              </w:rPr>
              <w:t>7</w:t>
            </w:r>
          </w:p>
        </w:tc>
        <w:tc>
          <w:tcPr>
            <w:tcW w:w="222" w:type="dxa"/>
            <w:vAlign w:val="center"/>
          </w:tcPr>
          <w:p w14:paraId="7596940F" w14:textId="77777777" w:rsidR="000C10C3" w:rsidRPr="005970B1" w:rsidRDefault="000C10C3" w:rsidP="000C10C3">
            <w:pPr>
              <w:ind w:leftChars="-17" w:left="-36"/>
              <w:jc w:val="left"/>
              <w:rPr>
                <w:rFonts w:ascii="Trebuchet MS" w:hAnsi="Trebuchet MS" w:cs="Arial"/>
              </w:rPr>
            </w:pPr>
            <w:r w:rsidRPr="005970B1">
              <w:rPr>
                <w:rFonts w:ascii="Trebuchet MS" w:hAnsi="Trebuchet MS" w:cs="Arial"/>
              </w:rPr>
              <w:t>5</w:t>
            </w:r>
          </w:p>
        </w:tc>
        <w:tc>
          <w:tcPr>
            <w:tcW w:w="222" w:type="dxa"/>
            <w:vAlign w:val="center"/>
          </w:tcPr>
          <w:p w14:paraId="2CBAF51E" w14:textId="77777777" w:rsidR="000C10C3" w:rsidRPr="005970B1" w:rsidRDefault="000C10C3" w:rsidP="000C10C3">
            <w:pPr>
              <w:ind w:leftChars="-17" w:left="-36"/>
              <w:jc w:val="left"/>
              <w:rPr>
                <w:rFonts w:ascii="Trebuchet MS" w:hAnsi="Trebuchet MS" w:cs="Arial"/>
              </w:rPr>
            </w:pPr>
            <w:r w:rsidRPr="005970B1">
              <w:rPr>
                <w:rFonts w:ascii="Trebuchet MS" w:hAnsi="Trebuchet MS" w:cs="Arial"/>
              </w:rPr>
              <w:t>5</w:t>
            </w:r>
          </w:p>
        </w:tc>
        <w:tc>
          <w:tcPr>
            <w:tcW w:w="222" w:type="dxa"/>
            <w:vAlign w:val="center"/>
          </w:tcPr>
          <w:p w14:paraId="1B5A4882" w14:textId="77777777" w:rsidR="000C10C3" w:rsidRPr="005970B1" w:rsidRDefault="000C10C3" w:rsidP="000C10C3">
            <w:pPr>
              <w:ind w:leftChars="-17" w:left="-36"/>
              <w:jc w:val="left"/>
              <w:rPr>
                <w:rFonts w:ascii="Trebuchet MS" w:hAnsi="Trebuchet MS" w:cs="Arial"/>
              </w:rPr>
            </w:pPr>
            <w:r w:rsidRPr="005970B1">
              <w:rPr>
                <w:rFonts w:ascii="Trebuchet MS" w:hAnsi="Trebuchet MS" w:cs="Arial"/>
              </w:rPr>
              <w:t>6</w:t>
            </w:r>
          </w:p>
        </w:tc>
        <w:tc>
          <w:tcPr>
            <w:tcW w:w="222" w:type="dxa"/>
            <w:vAlign w:val="center"/>
          </w:tcPr>
          <w:p w14:paraId="719C5713" w14:textId="77777777" w:rsidR="000C10C3" w:rsidRPr="005970B1" w:rsidRDefault="000C10C3" w:rsidP="000C10C3">
            <w:pPr>
              <w:ind w:leftChars="-17" w:left="-36"/>
              <w:jc w:val="left"/>
              <w:rPr>
                <w:rFonts w:ascii="Trebuchet MS" w:hAnsi="Trebuchet MS" w:cs="Arial"/>
              </w:rPr>
            </w:pPr>
            <w:r w:rsidRPr="005970B1">
              <w:rPr>
                <w:rFonts w:ascii="Trebuchet MS" w:hAnsi="Trebuchet MS" w:cs="Arial"/>
              </w:rPr>
              <w:t>5</w:t>
            </w:r>
          </w:p>
        </w:tc>
        <w:tc>
          <w:tcPr>
            <w:tcW w:w="222" w:type="dxa"/>
            <w:vAlign w:val="center"/>
          </w:tcPr>
          <w:p w14:paraId="15C5686B" w14:textId="77777777" w:rsidR="000C10C3" w:rsidRPr="005970B1" w:rsidRDefault="000C10C3" w:rsidP="000C10C3">
            <w:pPr>
              <w:ind w:leftChars="-17" w:left="-36"/>
              <w:jc w:val="left"/>
              <w:rPr>
                <w:rFonts w:ascii="Trebuchet MS" w:hAnsi="Trebuchet MS" w:cs="Arial"/>
              </w:rPr>
            </w:pPr>
            <w:r w:rsidRPr="005970B1">
              <w:rPr>
                <w:rFonts w:ascii="Trebuchet MS" w:hAnsi="Trebuchet MS" w:cs="Arial"/>
              </w:rPr>
              <w:t>2</w:t>
            </w:r>
          </w:p>
        </w:tc>
        <w:tc>
          <w:tcPr>
            <w:tcW w:w="222" w:type="dxa"/>
            <w:vAlign w:val="center"/>
          </w:tcPr>
          <w:p w14:paraId="514395BB" w14:textId="77777777" w:rsidR="000C10C3" w:rsidRPr="005970B1" w:rsidRDefault="000C10C3" w:rsidP="000C10C3">
            <w:pPr>
              <w:ind w:leftChars="-17" w:left="-36"/>
              <w:jc w:val="left"/>
              <w:rPr>
                <w:rFonts w:ascii="Trebuchet MS" w:hAnsi="Trebuchet MS" w:cs="Arial"/>
              </w:rPr>
            </w:pPr>
            <w:r w:rsidRPr="005970B1">
              <w:rPr>
                <w:rFonts w:ascii="Trebuchet MS" w:hAnsi="Trebuchet MS" w:cs="Arial"/>
              </w:rPr>
              <w:t>0</w:t>
            </w:r>
          </w:p>
        </w:tc>
        <w:tc>
          <w:tcPr>
            <w:tcW w:w="221" w:type="dxa"/>
            <w:vAlign w:val="center"/>
          </w:tcPr>
          <w:p w14:paraId="28D3FE01" w14:textId="77777777" w:rsidR="000C10C3" w:rsidRPr="005970B1" w:rsidRDefault="000C10C3" w:rsidP="000C10C3">
            <w:pPr>
              <w:ind w:leftChars="-17" w:left="-36"/>
              <w:jc w:val="left"/>
              <w:rPr>
                <w:rFonts w:ascii="Trebuchet MS" w:hAnsi="Trebuchet MS" w:cs="Arial"/>
              </w:rPr>
            </w:pPr>
            <w:r w:rsidRPr="005970B1">
              <w:rPr>
                <w:rFonts w:ascii="Trebuchet MS" w:hAnsi="Trebuchet MS" w:cs="Arial"/>
              </w:rPr>
              <w:t>6</w:t>
            </w:r>
          </w:p>
        </w:tc>
        <w:tc>
          <w:tcPr>
            <w:tcW w:w="222" w:type="dxa"/>
            <w:vAlign w:val="center"/>
          </w:tcPr>
          <w:p w14:paraId="67C42262" w14:textId="77777777" w:rsidR="000C10C3" w:rsidRPr="005970B1" w:rsidRDefault="000C10C3" w:rsidP="000C10C3">
            <w:pPr>
              <w:ind w:leftChars="-17" w:left="-36"/>
              <w:jc w:val="left"/>
              <w:rPr>
                <w:rFonts w:ascii="Trebuchet MS" w:hAnsi="Trebuchet MS" w:cs="Arial"/>
              </w:rPr>
            </w:pPr>
            <w:r w:rsidRPr="005970B1">
              <w:rPr>
                <w:rFonts w:ascii="Trebuchet MS" w:hAnsi="Trebuchet MS" w:cs="Arial"/>
              </w:rPr>
              <w:t>8</w:t>
            </w:r>
          </w:p>
        </w:tc>
        <w:tc>
          <w:tcPr>
            <w:tcW w:w="222" w:type="dxa"/>
            <w:vAlign w:val="center"/>
          </w:tcPr>
          <w:p w14:paraId="6A680861" w14:textId="77777777" w:rsidR="000C10C3" w:rsidRPr="005970B1" w:rsidRDefault="000C10C3" w:rsidP="000C10C3">
            <w:pPr>
              <w:ind w:leftChars="-17" w:left="-36"/>
              <w:jc w:val="left"/>
              <w:rPr>
                <w:rFonts w:ascii="Trebuchet MS" w:hAnsi="Trebuchet MS" w:cs="Arial"/>
              </w:rPr>
            </w:pPr>
            <w:r w:rsidRPr="005970B1">
              <w:rPr>
                <w:rFonts w:ascii="Trebuchet MS" w:hAnsi="Trebuchet MS" w:cs="Arial"/>
              </w:rPr>
              <w:t>8</w:t>
            </w:r>
          </w:p>
        </w:tc>
        <w:tc>
          <w:tcPr>
            <w:tcW w:w="222" w:type="dxa"/>
            <w:vAlign w:val="center"/>
          </w:tcPr>
          <w:p w14:paraId="341657F7" w14:textId="77777777" w:rsidR="000C10C3" w:rsidRPr="005970B1" w:rsidRDefault="000C10C3" w:rsidP="000C10C3">
            <w:pPr>
              <w:ind w:leftChars="-17" w:left="143" w:hanging="179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583979B1" w14:textId="77777777" w:rsidR="000C10C3" w:rsidRPr="005970B1" w:rsidRDefault="000C10C3" w:rsidP="000C10C3">
            <w:pPr>
              <w:ind w:leftChars="-17" w:left="-36"/>
              <w:jc w:val="left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2FFE68C6" w14:textId="77777777" w:rsidR="000C10C3" w:rsidRPr="005970B1" w:rsidRDefault="000C10C3" w:rsidP="000C10C3">
            <w:pPr>
              <w:ind w:leftChars="-17" w:left="-36"/>
              <w:jc w:val="left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4E0635DE" w14:textId="77777777" w:rsidR="000C10C3" w:rsidRPr="005970B1" w:rsidRDefault="000C10C3" w:rsidP="000C10C3">
            <w:pPr>
              <w:ind w:leftChars="-17" w:left="-36"/>
              <w:jc w:val="left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5F4D597E" w14:textId="77777777" w:rsidR="000C10C3" w:rsidRPr="005970B1" w:rsidRDefault="000C10C3" w:rsidP="000C10C3">
            <w:pPr>
              <w:ind w:leftChars="-17" w:left="-36"/>
              <w:jc w:val="left"/>
              <w:rPr>
                <w:rFonts w:ascii="Trebuchet MS" w:hAnsi="Trebuchet MS" w:cs="Arial"/>
              </w:rPr>
            </w:pPr>
          </w:p>
        </w:tc>
      </w:tr>
      <w:tr w:rsidR="000C10C3" w:rsidRPr="005970B1" w14:paraId="02C174FE" w14:textId="77777777" w:rsidTr="00B56487">
        <w:trPr>
          <w:cantSplit/>
          <w:trHeight w:val="420"/>
          <w:jc w:val="center"/>
        </w:trPr>
        <w:tc>
          <w:tcPr>
            <w:tcW w:w="221" w:type="dxa"/>
            <w:vAlign w:val="center"/>
          </w:tcPr>
          <w:p w14:paraId="0255B7C5" w14:textId="77777777" w:rsidR="000C10C3" w:rsidRPr="005970B1" w:rsidRDefault="000C10C3" w:rsidP="000C10C3">
            <w:pPr>
              <w:ind w:leftChars="-17" w:left="143" w:hanging="179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2D77B0D2" w14:textId="77777777" w:rsidR="000C10C3" w:rsidRPr="005970B1" w:rsidRDefault="000C10C3" w:rsidP="000C10C3">
            <w:pPr>
              <w:ind w:leftChars="-17" w:left="143" w:hanging="179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63C7413B" w14:textId="77777777" w:rsidR="000C10C3" w:rsidRPr="005970B1" w:rsidRDefault="000C10C3" w:rsidP="000C10C3">
            <w:pPr>
              <w:ind w:leftChars="-17" w:left="143" w:hanging="179"/>
              <w:rPr>
                <w:rFonts w:ascii="Trebuchet MS" w:hAnsi="Trebuchet MS" w:cs="Arial"/>
              </w:rPr>
            </w:pPr>
            <w:r w:rsidRPr="005970B1">
              <w:rPr>
                <w:rFonts w:ascii="Trebuchet MS" w:hAnsi="Trebuchet MS" w:cs="Arial"/>
              </w:rPr>
              <w:t>0</w:t>
            </w:r>
          </w:p>
        </w:tc>
        <w:tc>
          <w:tcPr>
            <w:tcW w:w="222" w:type="dxa"/>
            <w:vAlign w:val="center"/>
          </w:tcPr>
          <w:p w14:paraId="6E1E5636" w14:textId="77777777" w:rsidR="000C10C3" w:rsidRPr="005970B1" w:rsidRDefault="000C10C3" w:rsidP="000C10C3">
            <w:pPr>
              <w:ind w:leftChars="-17" w:left="143" w:hanging="179"/>
              <w:rPr>
                <w:rFonts w:ascii="Trebuchet MS" w:hAnsi="Trebuchet MS" w:cs="Arial"/>
              </w:rPr>
            </w:pPr>
            <w:r w:rsidRPr="005970B1">
              <w:rPr>
                <w:rFonts w:ascii="Trebuchet MS" w:hAnsi="Trebuchet MS" w:cs="Arial"/>
              </w:rPr>
              <w:t>0</w:t>
            </w:r>
          </w:p>
        </w:tc>
        <w:tc>
          <w:tcPr>
            <w:tcW w:w="222" w:type="dxa"/>
            <w:vAlign w:val="center"/>
          </w:tcPr>
          <w:p w14:paraId="1CDE5765" w14:textId="77777777" w:rsidR="000C10C3" w:rsidRPr="005970B1" w:rsidRDefault="000C10C3" w:rsidP="000C10C3">
            <w:pPr>
              <w:ind w:leftChars="-17" w:left="143" w:hanging="179"/>
              <w:rPr>
                <w:rFonts w:ascii="Trebuchet MS" w:hAnsi="Trebuchet MS" w:cs="Arial"/>
              </w:rPr>
            </w:pPr>
            <w:r w:rsidRPr="005970B1">
              <w:rPr>
                <w:rFonts w:ascii="Trebuchet MS" w:hAnsi="Trebuchet MS" w:cs="Arial"/>
              </w:rPr>
              <w:t>:</w:t>
            </w:r>
          </w:p>
        </w:tc>
        <w:tc>
          <w:tcPr>
            <w:tcW w:w="222" w:type="dxa"/>
            <w:vAlign w:val="center"/>
          </w:tcPr>
          <w:p w14:paraId="18CB883F" w14:textId="77777777" w:rsidR="000C10C3" w:rsidRPr="005970B1" w:rsidRDefault="000C10C3" w:rsidP="000C10C3">
            <w:pPr>
              <w:ind w:leftChars="-17" w:left="143" w:hanging="179"/>
              <w:rPr>
                <w:rFonts w:ascii="Trebuchet MS" w:hAnsi="Trebuchet MS" w:cs="Arial"/>
              </w:rPr>
            </w:pPr>
            <w:r w:rsidRPr="005970B1">
              <w:rPr>
                <w:rFonts w:ascii="Trebuchet MS" w:hAnsi="Trebuchet MS" w:cs="Arial"/>
              </w:rPr>
              <w:t>0</w:t>
            </w:r>
          </w:p>
        </w:tc>
        <w:tc>
          <w:tcPr>
            <w:tcW w:w="222" w:type="dxa"/>
            <w:vAlign w:val="center"/>
          </w:tcPr>
          <w:p w14:paraId="5336A876" w14:textId="77777777" w:rsidR="000C10C3" w:rsidRPr="005970B1" w:rsidRDefault="000C10C3" w:rsidP="000C10C3">
            <w:pPr>
              <w:ind w:leftChars="-17" w:left="143" w:hanging="179"/>
              <w:rPr>
                <w:rFonts w:ascii="Trebuchet MS" w:hAnsi="Trebuchet MS" w:cs="Arial"/>
              </w:rPr>
            </w:pPr>
            <w:r w:rsidRPr="005970B1">
              <w:rPr>
                <w:rFonts w:ascii="Trebuchet MS" w:hAnsi="Trebuchet MS" w:cs="Arial"/>
              </w:rPr>
              <w:t>0</w:t>
            </w:r>
          </w:p>
        </w:tc>
        <w:tc>
          <w:tcPr>
            <w:tcW w:w="222" w:type="dxa"/>
            <w:vAlign w:val="center"/>
          </w:tcPr>
          <w:p w14:paraId="72E98CF5" w14:textId="77777777" w:rsidR="000C10C3" w:rsidRPr="005970B1" w:rsidRDefault="000C10C3" w:rsidP="000C10C3">
            <w:pPr>
              <w:ind w:leftChars="-17" w:left="143" w:hanging="179"/>
              <w:rPr>
                <w:rFonts w:ascii="Trebuchet MS" w:hAnsi="Trebuchet MS" w:cs="Arial"/>
              </w:rPr>
            </w:pPr>
            <w:r w:rsidRPr="005970B1">
              <w:rPr>
                <w:rFonts w:ascii="Trebuchet MS" w:hAnsi="Trebuchet MS" w:cs="Arial"/>
              </w:rPr>
              <w:t>:</w:t>
            </w:r>
          </w:p>
        </w:tc>
        <w:tc>
          <w:tcPr>
            <w:tcW w:w="221" w:type="dxa"/>
            <w:vAlign w:val="center"/>
          </w:tcPr>
          <w:p w14:paraId="04D187E5" w14:textId="77777777" w:rsidR="000C10C3" w:rsidRPr="005970B1" w:rsidRDefault="000C10C3" w:rsidP="000C10C3">
            <w:pPr>
              <w:ind w:leftChars="-17" w:left="143" w:hanging="179"/>
              <w:rPr>
                <w:rFonts w:ascii="Trebuchet MS" w:hAnsi="Trebuchet MS" w:cs="Arial"/>
              </w:rPr>
            </w:pPr>
            <w:r w:rsidRPr="005970B1">
              <w:rPr>
                <w:rFonts w:ascii="Trebuchet MS" w:hAnsi="Trebuchet MS" w:cs="Arial"/>
              </w:rPr>
              <w:t>1</w:t>
            </w:r>
          </w:p>
        </w:tc>
        <w:tc>
          <w:tcPr>
            <w:tcW w:w="222" w:type="dxa"/>
            <w:vAlign w:val="center"/>
          </w:tcPr>
          <w:p w14:paraId="75571D73" w14:textId="77777777" w:rsidR="000C10C3" w:rsidRPr="005970B1" w:rsidRDefault="000C10C3" w:rsidP="000C10C3">
            <w:pPr>
              <w:ind w:leftChars="-17" w:left="143" w:hanging="179"/>
              <w:rPr>
                <w:rFonts w:ascii="Trebuchet MS" w:hAnsi="Trebuchet MS" w:cs="Arial"/>
              </w:rPr>
            </w:pPr>
            <w:r>
              <w:rPr>
                <w:rFonts w:ascii="Trebuchet MS" w:hAnsi="Trebuchet MS" w:cs="Arial" w:hint="eastAsia"/>
              </w:rPr>
              <w:t>9</w:t>
            </w:r>
          </w:p>
        </w:tc>
        <w:tc>
          <w:tcPr>
            <w:tcW w:w="222" w:type="dxa"/>
            <w:vAlign w:val="center"/>
          </w:tcPr>
          <w:p w14:paraId="2A11CD00" w14:textId="77777777" w:rsidR="000C10C3" w:rsidRPr="005970B1" w:rsidRDefault="000C10C3" w:rsidP="000C10C3">
            <w:pPr>
              <w:ind w:leftChars="-17" w:left="-36"/>
              <w:jc w:val="left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07F2352C" w14:textId="77777777" w:rsidR="000C10C3" w:rsidRPr="005970B1" w:rsidRDefault="000C10C3" w:rsidP="000C10C3">
            <w:pPr>
              <w:ind w:leftChars="-17" w:left="-36"/>
              <w:jc w:val="left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71EE86FD" w14:textId="77777777" w:rsidR="000C10C3" w:rsidRPr="005970B1" w:rsidRDefault="000C10C3" w:rsidP="000C10C3">
            <w:pPr>
              <w:ind w:leftChars="-17" w:left="-36"/>
              <w:jc w:val="left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66BD85FA" w14:textId="77777777" w:rsidR="000C10C3" w:rsidRPr="005970B1" w:rsidRDefault="000C10C3" w:rsidP="000C10C3">
            <w:pPr>
              <w:ind w:leftChars="-17" w:left="-36"/>
              <w:jc w:val="left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0FC9C195" w14:textId="77777777" w:rsidR="000C10C3" w:rsidRPr="005970B1" w:rsidRDefault="000C10C3" w:rsidP="000C10C3">
            <w:pPr>
              <w:ind w:leftChars="-17" w:left="-36"/>
              <w:jc w:val="left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4A142AF9" w14:textId="77777777" w:rsidR="000C10C3" w:rsidRPr="005970B1" w:rsidRDefault="000C10C3" w:rsidP="000C10C3">
            <w:pPr>
              <w:ind w:leftChars="-17" w:left="-36"/>
              <w:jc w:val="left"/>
              <w:rPr>
                <w:rFonts w:ascii="Trebuchet MS" w:hAnsi="Trebuchet MS" w:cs="Arial"/>
              </w:rPr>
            </w:pPr>
          </w:p>
        </w:tc>
      </w:tr>
    </w:tbl>
    <w:p w14:paraId="52B1E247" w14:textId="77777777" w:rsidR="00B56487" w:rsidRDefault="00B56487" w:rsidP="00E920EF">
      <w:pPr>
        <w:numPr>
          <w:ilvl w:val="0"/>
          <w:numId w:val="12"/>
        </w:numPr>
        <w:spacing w:beforeLines="50" w:before="174" w:afterLines="50" w:after="174"/>
        <w:rPr>
          <w:rFonts w:ascii="Trebuchet MS" w:hAnsi="Trebuchet MS" w:cs="Arial"/>
          <w:noProof/>
          <w:sz w:val="20"/>
        </w:rPr>
      </w:pPr>
      <w:r>
        <w:rPr>
          <w:rFonts w:ascii="Trebuchet MS" w:hAnsi="Trebuchet MS" w:cs="Arial" w:hint="eastAsia"/>
          <w:noProof/>
          <w:sz w:val="20"/>
        </w:rPr>
        <w:t xml:space="preserve">Replace the handset to end the call or the call will be ended by the called party. </w:t>
      </w:r>
      <w:r>
        <w:rPr>
          <w:rFonts w:ascii="Trebuchet MS" w:hAnsi="Trebuchet MS" w:cs="Arial"/>
          <w:noProof/>
          <w:sz w:val="20"/>
        </w:rPr>
        <w:t>The Payphone will beep and t</w:t>
      </w:r>
      <w:r>
        <w:rPr>
          <w:rFonts w:ascii="Trebuchet MS" w:hAnsi="Trebuchet MS" w:cs="Arial" w:hint="eastAsia"/>
          <w:noProof/>
          <w:sz w:val="20"/>
        </w:rPr>
        <w:t xml:space="preserve">he screen will display the current balance of </w:t>
      </w:r>
      <w:r>
        <w:rPr>
          <w:rFonts w:ascii="Trebuchet MS" w:hAnsi="Trebuchet MS" w:cs="Arial"/>
          <w:noProof/>
          <w:sz w:val="20"/>
        </w:rPr>
        <w:t>RFID</w:t>
      </w:r>
      <w:r>
        <w:rPr>
          <w:rFonts w:ascii="Trebuchet MS" w:hAnsi="Trebuchet MS" w:cs="Arial" w:hint="eastAsia"/>
          <w:noProof/>
          <w:sz w:val="20"/>
        </w:rPr>
        <w:t xml:space="preserve"> card.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221"/>
        <w:gridCol w:w="222"/>
        <w:gridCol w:w="222"/>
        <w:gridCol w:w="222"/>
        <w:gridCol w:w="222"/>
        <w:gridCol w:w="222"/>
        <w:gridCol w:w="222"/>
        <w:gridCol w:w="222"/>
        <w:gridCol w:w="221"/>
        <w:gridCol w:w="222"/>
        <w:gridCol w:w="222"/>
        <w:gridCol w:w="222"/>
        <w:gridCol w:w="222"/>
        <w:gridCol w:w="222"/>
        <w:gridCol w:w="222"/>
        <w:gridCol w:w="222"/>
      </w:tblGrid>
      <w:tr w:rsidR="00B56487" w:rsidRPr="008C08D9" w14:paraId="016C4EAC" w14:textId="77777777" w:rsidTr="00B56487">
        <w:trPr>
          <w:cantSplit/>
          <w:trHeight w:val="420"/>
          <w:jc w:val="center"/>
        </w:trPr>
        <w:tc>
          <w:tcPr>
            <w:tcW w:w="221" w:type="dxa"/>
            <w:vAlign w:val="center"/>
          </w:tcPr>
          <w:p w14:paraId="0D42ABDE" w14:textId="77777777" w:rsidR="00B56487" w:rsidRPr="005970B1" w:rsidRDefault="00B56487" w:rsidP="00B56487">
            <w:pPr>
              <w:ind w:leftChars="-17" w:left="-36"/>
              <w:jc w:val="left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51C8279C" w14:textId="77777777" w:rsidR="00B56487" w:rsidRPr="005970B1" w:rsidRDefault="00B56487" w:rsidP="00B56487">
            <w:pPr>
              <w:ind w:leftChars="-17" w:left="-36"/>
              <w:jc w:val="left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06A45BD9" w14:textId="77777777" w:rsidR="00B56487" w:rsidRPr="005970B1" w:rsidRDefault="00B56487" w:rsidP="00B56487">
            <w:pPr>
              <w:ind w:leftChars="-17" w:left="-36"/>
              <w:jc w:val="left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6A6454F1" w14:textId="77777777" w:rsidR="00B56487" w:rsidRPr="005970B1" w:rsidRDefault="00B56487" w:rsidP="00B56487">
            <w:pPr>
              <w:ind w:leftChars="-17" w:left="-36"/>
              <w:jc w:val="left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261B9BD6" w14:textId="77777777" w:rsidR="00B56487" w:rsidRPr="005970B1" w:rsidRDefault="00B56487" w:rsidP="00B56487">
            <w:pPr>
              <w:ind w:leftChars="-17" w:left="-36"/>
              <w:jc w:val="left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0C362501" w14:textId="77777777" w:rsidR="00B56487" w:rsidRPr="005970B1" w:rsidRDefault="00B56487" w:rsidP="00B56487">
            <w:pPr>
              <w:ind w:leftChars="-17" w:left="-36"/>
              <w:jc w:val="left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14365D0D" w14:textId="77777777" w:rsidR="00B56487" w:rsidRPr="005970B1" w:rsidRDefault="00B56487" w:rsidP="00B56487">
            <w:pPr>
              <w:ind w:leftChars="-17" w:left="-36"/>
              <w:jc w:val="left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049C6C5B" w14:textId="77777777" w:rsidR="00B56487" w:rsidRPr="005970B1" w:rsidRDefault="00B56487" w:rsidP="00B56487">
            <w:pPr>
              <w:ind w:leftChars="-17" w:left="-36"/>
              <w:jc w:val="left"/>
              <w:rPr>
                <w:rFonts w:ascii="Trebuchet MS" w:hAnsi="Trebuchet MS" w:cs="Arial"/>
              </w:rPr>
            </w:pPr>
          </w:p>
        </w:tc>
        <w:tc>
          <w:tcPr>
            <w:tcW w:w="221" w:type="dxa"/>
            <w:vAlign w:val="center"/>
          </w:tcPr>
          <w:p w14:paraId="7FF58E1C" w14:textId="77777777" w:rsidR="00B56487" w:rsidRPr="005970B1" w:rsidRDefault="00B56487" w:rsidP="00B56487">
            <w:pPr>
              <w:ind w:leftChars="-17" w:left="-36"/>
              <w:jc w:val="left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0A59CB13" w14:textId="77777777" w:rsidR="00B56487" w:rsidRPr="005970B1" w:rsidRDefault="00B56487" w:rsidP="00B56487">
            <w:pPr>
              <w:ind w:leftChars="-17" w:left="-36"/>
              <w:jc w:val="left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31D057F8" w14:textId="77777777" w:rsidR="00B56487" w:rsidRPr="005970B1" w:rsidRDefault="00B56487" w:rsidP="00B56487">
            <w:pPr>
              <w:ind w:leftChars="-17" w:left="-36"/>
              <w:jc w:val="left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20CB8430" w14:textId="77777777" w:rsidR="00B56487" w:rsidRPr="005970B1" w:rsidRDefault="00B56487" w:rsidP="00B56487">
            <w:pPr>
              <w:ind w:leftChars="-17" w:left="-36"/>
              <w:jc w:val="left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3A9AD6AB" w14:textId="77777777" w:rsidR="00B56487" w:rsidRPr="005970B1" w:rsidRDefault="00B56487" w:rsidP="00B56487">
            <w:pPr>
              <w:ind w:leftChars="-17" w:left="-36"/>
              <w:jc w:val="left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612A1E8F" w14:textId="77777777" w:rsidR="00B56487" w:rsidRPr="005970B1" w:rsidRDefault="00B56487" w:rsidP="00B56487">
            <w:pPr>
              <w:ind w:leftChars="-17" w:left="-36"/>
              <w:jc w:val="left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27E335E2" w14:textId="77777777" w:rsidR="00B56487" w:rsidRPr="005970B1" w:rsidRDefault="00B56487" w:rsidP="00B56487">
            <w:pPr>
              <w:ind w:leftChars="-17" w:left="-36"/>
              <w:jc w:val="left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5296E216" w14:textId="77777777" w:rsidR="00B56487" w:rsidRPr="005970B1" w:rsidRDefault="00B56487" w:rsidP="00B56487">
            <w:pPr>
              <w:ind w:leftChars="-17" w:left="-36"/>
              <w:jc w:val="left"/>
              <w:rPr>
                <w:rFonts w:ascii="Trebuchet MS" w:hAnsi="Trebuchet MS" w:cs="Arial"/>
              </w:rPr>
            </w:pPr>
          </w:p>
        </w:tc>
      </w:tr>
      <w:tr w:rsidR="000C10C3" w:rsidRPr="008C08D9" w14:paraId="1E627491" w14:textId="77777777" w:rsidTr="00B56487">
        <w:trPr>
          <w:cantSplit/>
          <w:trHeight w:val="420"/>
          <w:jc w:val="center"/>
        </w:trPr>
        <w:tc>
          <w:tcPr>
            <w:tcW w:w="221" w:type="dxa"/>
            <w:vAlign w:val="center"/>
          </w:tcPr>
          <w:p w14:paraId="3312C672" w14:textId="3FF8E578" w:rsidR="000C10C3" w:rsidRPr="008C08D9" w:rsidRDefault="000C10C3" w:rsidP="000C10C3">
            <w:pPr>
              <w:ind w:leftChars="-17" w:left="143" w:hanging="179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7253D276" w14:textId="77777777" w:rsidR="000C10C3" w:rsidRPr="008C08D9" w:rsidRDefault="000C10C3" w:rsidP="000C10C3">
            <w:pPr>
              <w:ind w:leftChars="-17" w:left="143" w:hanging="179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14BDF66A" w14:textId="77777777" w:rsidR="000C10C3" w:rsidRPr="008C08D9" w:rsidRDefault="000C10C3" w:rsidP="000C10C3">
            <w:pPr>
              <w:ind w:leftChars="-17" w:left="143" w:hanging="179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56A2EDD7" w14:textId="77777777" w:rsidR="000C10C3" w:rsidRPr="008C08D9" w:rsidRDefault="000C10C3" w:rsidP="000C10C3">
            <w:pPr>
              <w:ind w:leftChars="-17" w:left="143" w:hanging="179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438B26D3" w14:textId="77777777" w:rsidR="000C10C3" w:rsidRPr="008C08D9" w:rsidRDefault="000C10C3" w:rsidP="000C10C3">
            <w:pPr>
              <w:ind w:leftChars="-17" w:left="143" w:hanging="179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4C5D3EB3" w14:textId="2955F620" w:rsidR="000C10C3" w:rsidRPr="008C08D9" w:rsidRDefault="000C10C3" w:rsidP="000C10C3">
            <w:pPr>
              <w:ind w:leftChars="-17" w:left="143" w:hanging="179"/>
              <w:rPr>
                <w:rFonts w:ascii="Trebuchet MS" w:hAnsi="Trebuchet MS" w:cs="Arial"/>
              </w:rPr>
            </w:pPr>
            <w:r>
              <w:rPr>
                <w:rFonts w:ascii="Trebuchet MS" w:hAnsi="Trebuchet MS" w:cs="Arial"/>
              </w:rPr>
              <w:t>1</w:t>
            </w:r>
          </w:p>
        </w:tc>
        <w:tc>
          <w:tcPr>
            <w:tcW w:w="222" w:type="dxa"/>
            <w:vAlign w:val="center"/>
          </w:tcPr>
          <w:p w14:paraId="303B2EE5" w14:textId="33AA178A" w:rsidR="000C10C3" w:rsidRPr="008C08D9" w:rsidRDefault="000C10C3" w:rsidP="000C10C3">
            <w:pPr>
              <w:ind w:leftChars="-17" w:left="143" w:hanging="179"/>
              <w:rPr>
                <w:rFonts w:ascii="Trebuchet MS" w:hAnsi="Trebuchet MS" w:cs="Arial"/>
              </w:rPr>
            </w:pPr>
            <w:r>
              <w:rPr>
                <w:rFonts w:ascii="Trebuchet MS" w:hAnsi="Trebuchet MS" w:cs="Arial" w:hint="eastAsia"/>
              </w:rPr>
              <w:t>0</w:t>
            </w:r>
          </w:p>
        </w:tc>
        <w:tc>
          <w:tcPr>
            <w:tcW w:w="222" w:type="dxa"/>
            <w:vAlign w:val="center"/>
          </w:tcPr>
          <w:p w14:paraId="6982E72C" w14:textId="1F55C527" w:rsidR="000C10C3" w:rsidRPr="008C08D9" w:rsidRDefault="000C10C3" w:rsidP="000C10C3">
            <w:pPr>
              <w:ind w:leftChars="-17" w:left="143" w:hanging="179"/>
              <w:rPr>
                <w:rFonts w:ascii="Trebuchet MS" w:hAnsi="Trebuchet MS" w:cs="Arial"/>
              </w:rPr>
            </w:pPr>
            <w:r w:rsidRPr="008C08D9">
              <w:rPr>
                <w:rFonts w:ascii="Trebuchet MS" w:hAnsi="Trebuchet MS" w:cs="Arial"/>
              </w:rPr>
              <w:t>.</w:t>
            </w:r>
          </w:p>
        </w:tc>
        <w:tc>
          <w:tcPr>
            <w:tcW w:w="221" w:type="dxa"/>
            <w:vAlign w:val="center"/>
          </w:tcPr>
          <w:p w14:paraId="5DEB76F9" w14:textId="38792F9A" w:rsidR="000C10C3" w:rsidRPr="008C08D9" w:rsidRDefault="000C10C3" w:rsidP="000C10C3">
            <w:pPr>
              <w:ind w:leftChars="-17" w:left="143" w:hanging="179"/>
              <w:rPr>
                <w:rFonts w:ascii="Trebuchet MS" w:hAnsi="Trebuchet MS" w:cs="Arial"/>
              </w:rPr>
            </w:pPr>
            <w:r>
              <w:rPr>
                <w:rFonts w:ascii="Trebuchet MS" w:hAnsi="Trebuchet MS" w:cs="Arial"/>
              </w:rPr>
              <w:t>0</w:t>
            </w:r>
          </w:p>
        </w:tc>
        <w:tc>
          <w:tcPr>
            <w:tcW w:w="222" w:type="dxa"/>
            <w:vAlign w:val="center"/>
          </w:tcPr>
          <w:p w14:paraId="2D400F31" w14:textId="1C23F6E5" w:rsidR="000C10C3" w:rsidRPr="008C08D9" w:rsidRDefault="000C10C3" w:rsidP="000C10C3">
            <w:pPr>
              <w:ind w:leftChars="-17" w:left="143" w:hanging="179"/>
              <w:rPr>
                <w:rFonts w:ascii="Trebuchet MS" w:hAnsi="Trebuchet MS" w:cs="Arial"/>
              </w:rPr>
            </w:pPr>
            <w:r w:rsidRPr="008C08D9">
              <w:rPr>
                <w:rFonts w:ascii="Trebuchet MS" w:hAnsi="Trebuchet MS" w:cs="Arial"/>
              </w:rPr>
              <w:t>2</w:t>
            </w:r>
          </w:p>
        </w:tc>
        <w:tc>
          <w:tcPr>
            <w:tcW w:w="222" w:type="dxa"/>
            <w:vAlign w:val="center"/>
          </w:tcPr>
          <w:p w14:paraId="0D939163" w14:textId="07F183BE" w:rsidR="000C10C3" w:rsidRPr="008C08D9" w:rsidRDefault="000C10C3" w:rsidP="000C10C3">
            <w:pPr>
              <w:ind w:leftChars="-17" w:left="143" w:hanging="179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713D3A7C" w14:textId="77777777" w:rsidR="000C10C3" w:rsidRPr="008C08D9" w:rsidRDefault="000C10C3" w:rsidP="000C10C3">
            <w:pPr>
              <w:ind w:leftChars="-17" w:left="143" w:hanging="179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54F997BD" w14:textId="77777777" w:rsidR="000C10C3" w:rsidRPr="008C08D9" w:rsidRDefault="000C10C3" w:rsidP="000C10C3">
            <w:pPr>
              <w:ind w:leftChars="-17" w:left="143" w:hanging="179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063F0EB2" w14:textId="77777777" w:rsidR="000C10C3" w:rsidRPr="008C08D9" w:rsidRDefault="000C10C3" w:rsidP="000C10C3">
            <w:pPr>
              <w:ind w:leftChars="-17" w:left="143" w:hanging="179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3C237EC2" w14:textId="77777777" w:rsidR="000C10C3" w:rsidRPr="008C08D9" w:rsidRDefault="000C10C3" w:rsidP="000C10C3">
            <w:pPr>
              <w:ind w:leftChars="-17" w:left="143" w:hanging="179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38C2A5E1" w14:textId="77777777" w:rsidR="000C10C3" w:rsidRPr="008C08D9" w:rsidRDefault="000C10C3" w:rsidP="000C10C3">
            <w:pPr>
              <w:ind w:leftChars="-17" w:left="143" w:hanging="179"/>
              <w:rPr>
                <w:rFonts w:ascii="Trebuchet MS" w:hAnsi="Trebuchet MS" w:cs="Arial"/>
              </w:rPr>
            </w:pPr>
          </w:p>
        </w:tc>
      </w:tr>
      <w:tr w:rsidR="00B56487" w:rsidRPr="008C08D9" w14:paraId="565A6275" w14:textId="77777777" w:rsidTr="00B56487">
        <w:trPr>
          <w:cantSplit/>
          <w:trHeight w:val="420"/>
          <w:jc w:val="center"/>
        </w:trPr>
        <w:tc>
          <w:tcPr>
            <w:tcW w:w="221" w:type="dxa"/>
            <w:vAlign w:val="center"/>
          </w:tcPr>
          <w:p w14:paraId="421EB19F" w14:textId="77777777" w:rsidR="00B56487" w:rsidRPr="008C08D9" w:rsidRDefault="00B56487" w:rsidP="00B56487">
            <w:pPr>
              <w:ind w:leftChars="-17" w:left="143" w:hanging="179"/>
              <w:rPr>
                <w:rFonts w:ascii="Trebuchet MS" w:hAnsi="Trebuchet MS" w:cs="Arial"/>
              </w:rPr>
            </w:pPr>
            <w:r>
              <w:rPr>
                <w:rFonts w:ascii="Trebuchet MS" w:hAnsi="Trebuchet MS" w:cs="Arial" w:hint="eastAsia"/>
              </w:rPr>
              <w:t>B</w:t>
            </w:r>
          </w:p>
        </w:tc>
        <w:tc>
          <w:tcPr>
            <w:tcW w:w="222" w:type="dxa"/>
            <w:vAlign w:val="center"/>
          </w:tcPr>
          <w:p w14:paraId="2E90FD86" w14:textId="77777777" w:rsidR="00B56487" w:rsidRPr="008C08D9" w:rsidRDefault="00B56487" w:rsidP="00B56487">
            <w:pPr>
              <w:ind w:leftChars="-17" w:left="143" w:hanging="179"/>
              <w:rPr>
                <w:rFonts w:ascii="Trebuchet MS" w:hAnsi="Trebuchet MS" w:cs="Arial"/>
              </w:rPr>
            </w:pPr>
            <w:r>
              <w:rPr>
                <w:rFonts w:ascii="Trebuchet MS" w:hAnsi="Trebuchet MS" w:cs="Arial" w:hint="eastAsia"/>
              </w:rPr>
              <w:t>y</w:t>
            </w:r>
          </w:p>
        </w:tc>
        <w:tc>
          <w:tcPr>
            <w:tcW w:w="222" w:type="dxa"/>
            <w:vAlign w:val="center"/>
          </w:tcPr>
          <w:p w14:paraId="0B5AD294" w14:textId="77777777" w:rsidR="00B56487" w:rsidRPr="008C08D9" w:rsidRDefault="00B56487" w:rsidP="00B56487">
            <w:pPr>
              <w:ind w:leftChars="-17" w:left="143" w:hanging="179"/>
              <w:rPr>
                <w:rFonts w:ascii="Trebuchet MS" w:hAnsi="Trebuchet MS" w:cs="Arial"/>
              </w:rPr>
            </w:pPr>
            <w:r>
              <w:rPr>
                <w:rFonts w:ascii="Trebuchet MS" w:hAnsi="Trebuchet MS" w:cs="Arial" w:hint="eastAsia"/>
              </w:rPr>
              <w:t>e</w:t>
            </w:r>
          </w:p>
        </w:tc>
        <w:tc>
          <w:tcPr>
            <w:tcW w:w="222" w:type="dxa"/>
            <w:vAlign w:val="center"/>
          </w:tcPr>
          <w:p w14:paraId="364D2386" w14:textId="77777777" w:rsidR="00B56487" w:rsidRPr="008C08D9" w:rsidRDefault="00B56487" w:rsidP="00B56487">
            <w:pPr>
              <w:ind w:leftChars="-17" w:left="143" w:hanging="179"/>
              <w:rPr>
                <w:rFonts w:ascii="Trebuchet MS" w:hAnsi="Trebuchet MS" w:cs="Arial"/>
              </w:rPr>
            </w:pPr>
            <w:r>
              <w:rPr>
                <w:rFonts w:ascii="Trebuchet MS" w:hAnsi="Trebuchet MS" w:cs="Arial" w:hint="eastAsia"/>
              </w:rPr>
              <w:t>-</w:t>
            </w:r>
          </w:p>
        </w:tc>
        <w:tc>
          <w:tcPr>
            <w:tcW w:w="222" w:type="dxa"/>
            <w:vAlign w:val="center"/>
          </w:tcPr>
          <w:p w14:paraId="4858A884" w14:textId="77777777" w:rsidR="00B56487" w:rsidRPr="008C08D9" w:rsidRDefault="00B56487" w:rsidP="00B56487">
            <w:pPr>
              <w:ind w:leftChars="-17" w:left="143" w:hanging="179"/>
              <w:rPr>
                <w:rFonts w:ascii="Trebuchet MS" w:hAnsi="Trebuchet MS" w:cs="Arial"/>
              </w:rPr>
            </w:pPr>
            <w:r>
              <w:rPr>
                <w:rFonts w:ascii="Trebuchet MS" w:hAnsi="Trebuchet MS" w:cs="Arial" w:hint="eastAsia"/>
              </w:rPr>
              <w:t>b</w:t>
            </w:r>
          </w:p>
        </w:tc>
        <w:tc>
          <w:tcPr>
            <w:tcW w:w="222" w:type="dxa"/>
            <w:vAlign w:val="center"/>
          </w:tcPr>
          <w:p w14:paraId="0C45ABD2" w14:textId="77777777" w:rsidR="00B56487" w:rsidRPr="008C08D9" w:rsidRDefault="00B56487" w:rsidP="00B56487">
            <w:pPr>
              <w:ind w:leftChars="-17" w:left="143" w:hanging="179"/>
              <w:rPr>
                <w:rFonts w:ascii="Trebuchet MS" w:hAnsi="Trebuchet MS" w:cs="Arial"/>
              </w:rPr>
            </w:pPr>
            <w:r>
              <w:rPr>
                <w:rFonts w:ascii="Trebuchet MS" w:hAnsi="Trebuchet MS" w:cs="Arial" w:hint="eastAsia"/>
              </w:rPr>
              <w:t>y</w:t>
            </w:r>
          </w:p>
        </w:tc>
        <w:tc>
          <w:tcPr>
            <w:tcW w:w="222" w:type="dxa"/>
            <w:vAlign w:val="center"/>
          </w:tcPr>
          <w:p w14:paraId="67DD3EED" w14:textId="77777777" w:rsidR="00B56487" w:rsidRPr="008C08D9" w:rsidRDefault="00B56487" w:rsidP="00B56487">
            <w:pPr>
              <w:ind w:leftChars="-17" w:left="143" w:hanging="179"/>
              <w:rPr>
                <w:rFonts w:ascii="Trebuchet MS" w:hAnsi="Trebuchet MS" w:cs="Arial"/>
              </w:rPr>
            </w:pPr>
            <w:r>
              <w:rPr>
                <w:rFonts w:ascii="Trebuchet MS" w:hAnsi="Trebuchet MS" w:cs="Arial" w:hint="eastAsia"/>
              </w:rPr>
              <w:t>e</w:t>
            </w:r>
          </w:p>
        </w:tc>
        <w:tc>
          <w:tcPr>
            <w:tcW w:w="222" w:type="dxa"/>
            <w:vAlign w:val="center"/>
          </w:tcPr>
          <w:p w14:paraId="2DC3E74F" w14:textId="77777777" w:rsidR="00B56487" w:rsidRPr="008C08D9" w:rsidRDefault="00B56487" w:rsidP="00B56487">
            <w:pPr>
              <w:ind w:leftChars="-17" w:left="143" w:hanging="179"/>
              <w:rPr>
                <w:rFonts w:ascii="Trebuchet MS" w:hAnsi="Trebuchet MS" w:cs="Arial"/>
              </w:rPr>
            </w:pPr>
          </w:p>
        </w:tc>
        <w:tc>
          <w:tcPr>
            <w:tcW w:w="221" w:type="dxa"/>
            <w:vAlign w:val="center"/>
          </w:tcPr>
          <w:p w14:paraId="4F8D9A0A" w14:textId="77777777" w:rsidR="00B56487" w:rsidRPr="008C08D9" w:rsidRDefault="00B56487" w:rsidP="00B56487">
            <w:pPr>
              <w:ind w:leftChars="-17" w:left="143" w:hanging="179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065B5165" w14:textId="77777777" w:rsidR="00B56487" w:rsidRPr="008C08D9" w:rsidRDefault="00B56487" w:rsidP="00B56487">
            <w:pPr>
              <w:ind w:leftChars="-17" w:left="143" w:hanging="179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784E4869" w14:textId="77777777" w:rsidR="00B56487" w:rsidRPr="008C08D9" w:rsidRDefault="00B56487" w:rsidP="00B56487">
            <w:pPr>
              <w:ind w:leftChars="-17" w:left="143" w:hanging="179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6E3CD13D" w14:textId="77777777" w:rsidR="00B56487" w:rsidRPr="008C08D9" w:rsidRDefault="00B56487" w:rsidP="00B56487">
            <w:pPr>
              <w:ind w:leftChars="-17" w:left="143" w:hanging="179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2E33FCFC" w14:textId="77777777" w:rsidR="00B56487" w:rsidRPr="008C08D9" w:rsidRDefault="00B56487" w:rsidP="00B56487">
            <w:pPr>
              <w:ind w:leftChars="-17" w:left="143" w:hanging="179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1B7D11B6" w14:textId="77777777" w:rsidR="00B56487" w:rsidRPr="008C08D9" w:rsidRDefault="00B56487" w:rsidP="00B56487">
            <w:pPr>
              <w:ind w:leftChars="-17" w:left="143" w:hanging="179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281D3581" w14:textId="77777777" w:rsidR="00B56487" w:rsidRPr="008C08D9" w:rsidRDefault="00B56487" w:rsidP="00B56487">
            <w:pPr>
              <w:ind w:leftChars="-17" w:left="143" w:hanging="179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039A6D29" w14:textId="77777777" w:rsidR="00B56487" w:rsidRPr="008C08D9" w:rsidRDefault="00B56487" w:rsidP="00B56487">
            <w:pPr>
              <w:ind w:leftChars="-17" w:left="143" w:hanging="179"/>
              <w:rPr>
                <w:rFonts w:ascii="Trebuchet MS" w:hAnsi="Trebuchet MS" w:cs="Arial"/>
              </w:rPr>
            </w:pPr>
          </w:p>
        </w:tc>
      </w:tr>
      <w:tr w:rsidR="00B56487" w:rsidRPr="008C08D9" w14:paraId="36835397" w14:textId="77777777" w:rsidTr="00B56487">
        <w:trPr>
          <w:cantSplit/>
          <w:trHeight w:val="420"/>
          <w:jc w:val="center"/>
        </w:trPr>
        <w:tc>
          <w:tcPr>
            <w:tcW w:w="443" w:type="dxa"/>
            <w:gridSpan w:val="2"/>
            <w:vAlign w:val="center"/>
          </w:tcPr>
          <w:p w14:paraId="648014EB" w14:textId="77777777" w:rsidR="00B56487" w:rsidRPr="008C08D9" w:rsidRDefault="00B56487" w:rsidP="00B56487">
            <w:pPr>
              <w:ind w:leftChars="-17" w:left="143" w:hanging="179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20AF6339" w14:textId="77777777" w:rsidR="00B56487" w:rsidRPr="008C08D9" w:rsidRDefault="00B56487" w:rsidP="00B56487">
            <w:pPr>
              <w:ind w:leftChars="-17" w:left="143" w:hanging="179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037E521C" w14:textId="77777777" w:rsidR="00B56487" w:rsidRPr="008C08D9" w:rsidRDefault="00B56487" w:rsidP="00B56487">
            <w:pPr>
              <w:ind w:leftChars="-17" w:left="143" w:hanging="179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2020ABD4" w14:textId="77777777" w:rsidR="00B56487" w:rsidRPr="008C08D9" w:rsidRDefault="00B56487" w:rsidP="00B56487">
            <w:pPr>
              <w:ind w:leftChars="-17" w:left="143" w:hanging="179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206CAB93" w14:textId="77777777" w:rsidR="00B56487" w:rsidRPr="008C08D9" w:rsidRDefault="00B56487" w:rsidP="00B56487">
            <w:pPr>
              <w:ind w:leftChars="-17" w:left="143" w:hanging="179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03FEEBCA" w14:textId="77777777" w:rsidR="00B56487" w:rsidRPr="008C08D9" w:rsidRDefault="00B56487" w:rsidP="00B56487">
            <w:pPr>
              <w:ind w:leftChars="-17" w:left="143" w:hanging="179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65A85F80" w14:textId="77777777" w:rsidR="00B56487" w:rsidRPr="008C08D9" w:rsidRDefault="00B56487" w:rsidP="00B56487">
            <w:pPr>
              <w:ind w:leftChars="-17" w:left="143" w:hanging="179"/>
              <w:rPr>
                <w:rFonts w:ascii="Trebuchet MS" w:hAnsi="Trebuchet MS" w:cs="Arial"/>
              </w:rPr>
            </w:pPr>
          </w:p>
        </w:tc>
        <w:tc>
          <w:tcPr>
            <w:tcW w:w="221" w:type="dxa"/>
            <w:vAlign w:val="center"/>
          </w:tcPr>
          <w:p w14:paraId="07649768" w14:textId="77777777" w:rsidR="00B56487" w:rsidRPr="008C08D9" w:rsidRDefault="00B56487" w:rsidP="00B56487">
            <w:pPr>
              <w:ind w:leftChars="-17" w:left="143" w:hanging="179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39112575" w14:textId="77777777" w:rsidR="00B56487" w:rsidRPr="008C08D9" w:rsidRDefault="00B56487" w:rsidP="00B56487">
            <w:pPr>
              <w:ind w:leftChars="-17" w:left="143" w:hanging="179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61D6C794" w14:textId="77777777" w:rsidR="00B56487" w:rsidRPr="008C08D9" w:rsidRDefault="00B56487" w:rsidP="00B56487">
            <w:pPr>
              <w:ind w:leftChars="-17" w:left="143" w:hanging="179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07B35CF3" w14:textId="77777777" w:rsidR="00B56487" w:rsidRPr="008C08D9" w:rsidRDefault="00B56487" w:rsidP="00B56487">
            <w:pPr>
              <w:ind w:leftChars="-17" w:left="143" w:hanging="179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07018423" w14:textId="77777777" w:rsidR="00B56487" w:rsidRPr="008C08D9" w:rsidRDefault="00B56487" w:rsidP="00B56487">
            <w:pPr>
              <w:ind w:leftChars="-17" w:left="143" w:hanging="179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6036EC7C" w14:textId="77777777" w:rsidR="00B56487" w:rsidRPr="008C08D9" w:rsidRDefault="00B56487" w:rsidP="00B56487">
            <w:pPr>
              <w:ind w:leftChars="-17" w:left="143" w:hanging="179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361B2C9C" w14:textId="77777777" w:rsidR="00B56487" w:rsidRPr="008C08D9" w:rsidRDefault="00B56487" w:rsidP="00B56487">
            <w:pPr>
              <w:ind w:leftChars="-17" w:left="143" w:hanging="179"/>
              <w:rPr>
                <w:rFonts w:ascii="Trebuchet MS" w:hAnsi="Trebuchet MS" w:cs="Arial"/>
              </w:rPr>
            </w:pPr>
          </w:p>
        </w:tc>
        <w:tc>
          <w:tcPr>
            <w:tcW w:w="222" w:type="dxa"/>
            <w:vAlign w:val="center"/>
          </w:tcPr>
          <w:p w14:paraId="4B8B3529" w14:textId="77777777" w:rsidR="00B56487" w:rsidRPr="008C08D9" w:rsidRDefault="00B56487" w:rsidP="00B56487">
            <w:pPr>
              <w:ind w:leftChars="-17" w:left="143" w:hanging="179"/>
              <w:rPr>
                <w:rFonts w:ascii="Trebuchet MS" w:hAnsi="Trebuchet MS" w:cs="Arial"/>
              </w:rPr>
            </w:pPr>
          </w:p>
        </w:tc>
      </w:tr>
    </w:tbl>
    <w:p w14:paraId="2B2F7943" w14:textId="77777777" w:rsidR="00B56487" w:rsidRPr="00B56487" w:rsidRDefault="00B56487" w:rsidP="00B56487"/>
    <w:p w14:paraId="3AC946A7" w14:textId="78212904" w:rsidR="00B56487" w:rsidRPr="00B56487" w:rsidRDefault="00B56487" w:rsidP="00B56487">
      <w:pPr>
        <w:sectPr w:rsidR="00B56487" w:rsidRPr="00B56487" w:rsidSect="00E960FA">
          <w:pgSz w:w="11907" w:h="16840" w:code="9"/>
          <w:pgMar w:top="1418" w:right="1418" w:bottom="1134" w:left="1418" w:header="851" w:footer="680" w:gutter="0"/>
          <w:cols w:space="425"/>
          <w:docGrid w:type="lines" w:linePitch="348"/>
        </w:sectPr>
      </w:pPr>
    </w:p>
    <w:p w14:paraId="56A85B05" w14:textId="7E325317" w:rsidR="00033D1E" w:rsidRPr="005970B1" w:rsidRDefault="00347759" w:rsidP="0023520B">
      <w:pPr>
        <w:pStyle w:val="1"/>
      </w:pPr>
      <w:bookmarkStart w:id="57" w:name="_Toc170491571"/>
      <w:r>
        <w:lastRenderedPageBreak/>
        <w:t>7</w:t>
      </w:r>
      <w:r w:rsidR="0043427B">
        <w:rPr>
          <w:rFonts w:hint="eastAsia"/>
        </w:rPr>
        <w:t xml:space="preserve">. </w:t>
      </w:r>
      <w:r w:rsidR="00033D1E" w:rsidRPr="005970B1">
        <w:t>Technical Specifications</w:t>
      </w:r>
      <w:bookmarkEnd w:id="49"/>
      <w:bookmarkEnd w:id="57"/>
    </w:p>
    <w:p w14:paraId="5355DF31" w14:textId="525676BC" w:rsidR="00033D1E" w:rsidRDefault="00033D1E">
      <w:pPr>
        <w:rPr>
          <w:rFonts w:ascii="Trebuchet MS" w:hAnsi="Trebuchet MS"/>
        </w:rPr>
      </w:pPr>
      <w:bookmarkStart w:id="58" w:name="_Toc83524759"/>
      <w:bookmarkStart w:id="59" w:name="_Toc84305270"/>
      <w:bookmarkStart w:id="60" w:name="_Toc86140786"/>
      <w:bookmarkStart w:id="61" w:name="_Toc86141038"/>
      <w:bookmarkStart w:id="62" w:name="_Toc132709001"/>
      <w:bookmarkEnd w:id="50"/>
      <w:bookmarkEnd w:id="51"/>
    </w:p>
    <w:tbl>
      <w:tblPr>
        <w:tblW w:w="9356" w:type="dxa"/>
        <w:tblInd w:w="108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000" w:firstRow="0" w:lastRow="0" w:firstColumn="0" w:lastColumn="0" w:noHBand="0" w:noVBand="0"/>
      </w:tblPr>
      <w:tblGrid>
        <w:gridCol w:w="2835"/>
        <w:gridCol w:w="6521"/>
      </w:tblGrid>
      <w:tr w:rsidR="008809B3" w:rsidRPr="00490A8C" w14:paraId="2DC12B56" w14:textId="77777777" w:rsidTr="009B728F">
        <w:trPr>
          <w:trHeight w:val="295"/>
        </w:trPr>
        <w:tc>
          <w:tcPr>
            <w:tcW w:w="2835" w:type="dxa"/>
            <w:tcBorders>
              <w:bottom w:val="single" w:sz="4" w:space="0" w:color="FFFFFF"/>
            </w:tcBorders>
            <w:shd w:val="clear" w:color="auto" w:fill="D1E8FF"/>
          </w:tcPr>
          <w:p w14:paraId="537D95CE" w14:textId="77777777" w:rsidR="008809B3" w:rsidRPr="00490A8C" w:rsidRDefault="008809B3" w:rsidP="008809B3">
            <w:pPr>
              <w:spacing w:before="120" w:after="120"/>
              <w:rPr>
                <w:rFonts w:ascii="Trebuchet MS" w:hAnsi="Trebuchet MS" w:cs="Arial"/>
                <w:b/>
                <w:sz w:val="18"/>
                <w:szCs w:val="18"/>
              </w:rPr>
            </w:pPr>
            <w:r w:rsidRPr="00490A8C">
              <w:rPr>
                <w:rFonts w:ascii="Trebuchet MS" w:hAnsi="Trebuchet MS" w:cs="Arial" w:hint="eastAsia"/>
                <w:b/>
                <w:sz w:val="18"/>
                <w:szCs w:val="18"/>
              </w:rPr>
              <w:t>Environmental Conditions</w:t>
            </w:r>
          </w:p>
        </w:tc>
        <w:tc>
          <w:tcPr>
            <w:tcW w:w="6521" w:type="dxa"/>
            <w:tcBorders>
              <w:bottom w:val="single" w:sz="4" w:space="0" w:color="FFFFFF"/>
            </w:tcBorders>
            <w:shd w:val="clear" w:color="auto" w:fill="D1E8FF"/>
          </w:tcPr>
          <w:p w14:paraId="13E8EE22" w14:textId="77777777" w:rsidR="008809B3" w:rsidRPr="00490A8C" w:rsidRDefault="008809B3" w:rsidP="008809B3">
            <w:pPr>
              <w:numPr>
                <w:ilvl w:val="0"/>
                <w:numId w:val="5"/>
              </w:numPr>
              <w:spacing w:before="120" w:after="120"/>
              <w:rPr>
                <w:rFonts w:ascii="Trebuchet MS" w:hAnsi="Trebuchet MS" w:cs="Arial"/>
                <w:sz w:val="18"/>
                <w:szCs w:val="18"/>
              </w:rPr>
            </w:pPr>
            <w:r w:rsidRPr="00490A8C">
              <w:rPr>
                <w:rFonts w:ascii="Trebuchet MS" w:hAnsi="Trebuchet MS" w:cs="Arial" w:hint="eastAsia"/>
                <w:sz w:val="18"/>
                <w:szCs w:val="18"/>
              </w:rPr>
              <w:t>T</w:t>
            </w:r>
            <w:r w:rsidRPr="00490A8C">
              <w:rPr>
                <w:rFonts w:ascii="Trebuchet MS" w:hAnsi="Trebuchet MS" w:cs="Arial"/>
                <w:sz w:val="18"/>
                <w:szCs w:val="18"/>
              </w:rPr>
              <w:t>emperature: -10°C to 60°C</w:t>
            </w:r>
            <w:r w:rsidRPr="00490A8C">
              <w:rPr>
                <w:rFonts w:ascii="Trebuchet MS" w:hAnsi="Trebuchet MS" w:cs="Arial" w:hint="eastAsia"/>
                <w:sz w:val="18"/>
                <w:szCs w:val="18"/>
              </w:rPr>
              <w:t xml:space="preserve"> (operation)</w:t>
            </w:r>
          </w:p>
          <w:p w14:paraId="6A045036" w14:textId="77777777" w:rsidR="008809B3" w:rsidRPr="00490A8C" w:rsidRDefault="008809B3" w:rsidP="008809B3">
            <w:pPr>
              <w:numPr>
                <w:ilvl w:val="0"/>
                <w:numId w:val="5"/>
              </w:numPr>
              <w:spacing w:before="120" w:after="120"/>
              <w:rPr>
                <w:rFonts w:ascii="Trebuchet MS" w:hAnsi="Trebuchet MS" w:cs="Arial"/>
                <w:sz w:val="18"/>
                <w:szCs w:val="18"/>
              </w:rPr>
            </w:pPr>
            <w:r w:rsidRPr="00490A8C">
              <w:rPr>
                <w:rFonts w:ascii="Trebuchet MS" w:hAnsi="Trebuchet MS" w:cs="Arial"/>
                <w:sz w:val="18"/>
                <w:szCs w:val="18"/>
              </w:rPr>
              <w:t>Humidity: 10% ~ 95% non-condensing</w:t>
            </w:r>
          </w:p>
          <w:p w14:paraId="42861ADB" w14:textId="77777777" w:rsidR="008809B3" w:rsidRPr="00490A8C" w:rsidRDefault="008809B3" w:rsidP="008809B3">
            <w:pPr>
              <w:numPr>
                <w:ilvl w:val="0"/>
                <w:numId w:val="5"/>
              </w:numPr>
              <w:spacing w:before="120" w:after="120"/>
              <w:rPr>
                <w:rFonts w:ascii="Trebuchet MS" w:hAnsi="Trebuchet MS" w:cs="Arial"/>
                <w:sz w:val="18"/>
                <w:szCs w:val="18"/>
              </w:rPr>
            </w:pPr>
            <w:r w:rsidRPr="00490A8C">
              <w:rPr>
                <w:rFonts w:ascii="Trebuchet MS" w:hAnsi="Trebuchet MS" w:cs="Arial"/>
                <w:sz w:val="18"/>
                <w:szCs w:val="18"/>
              </w:rPr>
              <w:t xml:space="preserve">Atmosphere Pressure: 86 </w:t>
            </w:r>
            <w:r w:rsidRPr="00490A8C">
              <w:rPr>
                <w:rFonts w:ascii="Trebuchet MS" w:hAnsi="Trebuchet MS" w:cs="Arial" w:hint="eastAsia"/>
                <w:sz w:val="18"/>
                <w:szCs w:val="18"/>
              </w:rPr>
              <w:t>~</w:t>
            </w:r>
            <w:r w:rsidRPr="00490A8C">
              <w:rPr>
                <w:rFonts w:ascii="Trebuchet MS" w:hAnsi="Trebuchet MS" w:cs="Arial"/>
                <w:sz w:val="18"/>
                <w:szCs w:val="18"/>
              </w:rPr>
              <w:t xml:space="preserve"> 106 kPa</w:t>
            </w:r>
          </w:p>
        </w:tc>
      </w:tr>
      <w:tr w:rsidR="008809B3" w:rsidRPr="00490A8C" w14:paraId="065BB10A" w14:textId="77777777" w:rsidTr="009B728F">
        <w:trPr>
          <w:trHeight w:val="295"/>
        </w:trPr>
        <w:tc>
          <w:tcPr>
            <w:tcW w:w="2835" w:type="dxa"/>
            <w:shd w:val="clear" w:color="auto" w:fill="auto"/>
          </w:tcPr>
          <w:p w14:paraId="66A84BAB" w14:textId="77777777" w:rsidR="008809B3" w:rsidRPr="00490A8C" w:rsidRDefault="008809B3" w:rsidP="008809B3">
            <w:pPr>
              <w:spacing w:before="120" w:after="120"/>
              <w:rPr>
                <w:rFonts w:ascii="Trebuchet MS" w:hAnsi="Trebuchet MS" w:cs="Arial"/>
                <w:b/>
                <w:sz w:val="18"/>
                <w:szCs w:val="18"/>
              </w:rPr>
            </w:pPr>
            <w:r w:rsidRPr="00490A8C">
              <w:rPr>
                <w:rFonts w:ascii="Trebuchet MS" w:hAnsi="Trebuchet MS" w:cs="Arial" w:hint="eastAsia"/>
                <w:b/>
                <w:sz w:val="18"/>
                <w:szCs w:val="18"/>
              </w:rPr>
              <w:t>Power Requirement</w:t>
            </w:r>
          </w:p>
        </w:tc>
        <w:tc>
          <w:tcPr>
            <w:tcW w:w="6521" w:type="dxa"/>
            <w:shd w:val="clear" w:color="auto" w:fill="auto"/>
          </w:tcPr>
          <w:p w14:paraId="616BDF9F" w14:textId="77777777" w:rsidR="008809B3" w:rsidRPr="00490A8C" w:rsidRDefault="008809B3" w:rsidP="008809B3">
            <w:pPr>
              <w:numPr>
                <w:ilvl w:val="0"/>
                <w:numId w:val="4"/>
              </w:numPr>
              <w:spacing w:before="120" w:after="120"/>
              <w:rPr>
                <w:rFonts w:ascii="Trebuchet MS" w:hAnsi="Trebuchet MS" w:cs="Arial"/>
                <w:sz w:val="18"/>
                <w:szCs w:val="18"/>
              </w:rPr>
            </w:pPr>
            <w:r w:rsidRPr="00490A8C">
              <w:rPr>
                <w:rFonts w:ascii="Trebuchet MS" w:hAnsi="Trebuchet MS" w:cs="Arial"/>
                <w:sz w:val="18"/>
                <w:szCs w:val="18"/>
              </w:rPr>
              <w:t>External adaptor</w:t>
            </w:r>
            <w:r w:rsidRPr="00490A8C">
              <w:rPr>
                <w:rFonts w:ascii="Trebuchet MS" w:hAnsi="Trebuchet MS" w:cs="Arial" w:hint="eastAsia"/>
                <w:sz w:val="18"/>
                <w:szCs w:val="18"/>
              </w:rPr>
              <w:t xml:space="preserve"> (i</w:t>
            </w:r>
            <w:r w:rsidRPr="00490A8C">
              <w:rPr>
                <w:rFonts w:ascii="Trebuchet MS" w:hAnsi="Trebuchet MS" w:cs="Arial"/>
                <w:sz w:val="18"/>
                <w:szCs w:val="18"/>
              </w:rPr>
              <w:t xml:space="preserve">nput: </w:t>
            </w:r>
            <w:r w:rsidRPr="00490A8C">
              <w:rPr>
                <w:rFonts w:ascii="Trebuchet MS" w:hAnsi="Trebuchet MS" w:cs="Arial" w:hint="eastAsia"/>
                <w:sz w:val="18"/>
                <w:szCs w:val="18"/>
              </w:rPr>
              <w:t>100~240</w:t>
            </w:r>
            <w:r w:rsidRPr="00490A8C">
              <w:rPr>
                <w:rFonts w:ascii="Trebuchet MS" w:hAnsi="Trebuchet MS" w:cs="Arial"/>
                <w:sz w:val="18"/>
                <w:szCs w:val="18"/>
              </w:rPr>
              <w:t xml:space="preserve"> VAC, </w:t>
            </w:r>
            <w:r w:rsidRPr="00490A8C">
              <w:rPr>
                <w:rFonts w:ascii="Trebuchet MS" w:hAnsi="Trebuchet MS" w:cs="Arial" w:hint="eastAsia"/>
                <w:sz w:val="18"/>
                <w:szCs w:val="18"/>
              </w:rPr>
              <w:t>50/60</w:t>
            </w:r>
            <w:r w:rsidRPr="00490A8C">
              <w:rPr>
                <w:rFonts w:ascii="Trebuchet MS" w:hAnsi="Trebuchet MS" w:cs="Arial"/>
                <w:sz w:val="18"/>
                <w:szCs w:val="18"/>
              </w:rPr>
              <w:t xml:space="preserve"> Hz</w:t>
            </w:r>
            <w:r w:rsidRPr="00490A8C">
              <w:rPr>
                <w:rFonts w:ascii="Trebuchet MS" w:hAnsi="Trebuchet MS" w:cs="Arial" w:hint="eastAsia"/>
                <w:sz w:val="18"/>
                <w:szCs w:val="18"/>
              </w:rPr>
              <w:t xml:space="preserve"> / o</w:t>
            </w:r>
            <w:r w:rsidRPr="00490A8C">
              <w:rPr>
                <w:rFonts w:ascii="Trebuchet MS" w:hAnsi="Trebuchet MS" w:cs="Arial"/>
                <w:sz w:val="18"/>
                <w:szCs w:val="18"/>
              </w:rPr>
              <w:t xml:space="preserve">utput: </w:t>
            </w:r>
            <w:r w:rsidRPr="00490A8C">
              <w:rPr>
                <w:rFonts w:ascii="Trebuchet MS" w:hAnsi="Trebuchet MS" w:cs="Arial" w:hint="eastAsia"/>
                <w:sz w:val="18"/>
                <w:szCs w:val="18"/>
              </w:rPr>
              <w:t>12</w:t>
            </w:r>
            <w:r w:rsidRPr="00490A8C">
              <w:rPr>
                <w:rFonts w:ascii="Trebuchet MS" w:hAnsi="Trebuchet MS" w:cs="Arial"/>
                <w:sz w:val="18"/>
                <w:szCs w:val="18"/>
              </w:rPr>
              <w:t>VDC, 1A</w:t>
            </w:r>
            <w:r w:rsidRPr="00490A8C">
              <w:rPr>
                <w:rFonts w:ascii="Trebuchet MS" w:hAnsi="Trebuchet MS" w:cs="Arial" w:hint="eastAsia"/>
                <w:sz w:val="18"/>
                <w:szCs w:val="18"/>
              </w:rPr>
              <w:t>)</w:t>
            </w:r>
          </w:p>
          <w:p w14:paraId="026EC450" w14:textId="77777777" w:rsidR="008809B3" w:rsidRPr="00490A8C" w:rsidRDefault="008809B3" w:rsidP="008809B3">
            <w:pPr>
              <w:numPr>
                <w:ilvl w:val="0"/>
                <w:numId w:val="4"/>
              </w:numPr>
              <w:spacing w:before="120" w:after="120"/>
              <w:rPr>
                <w:rFonts w:ascii="Trebuchet MS" w:hAnsi="Trebuchet MS" w:cs="Arial"/>
                <w:sz w:val="18"/>
                <w:szCs w:val="18"/>
              </w:rPr>
            </w:pPr>
            <w:r w:rsidRPr="00490A8C">
              <w:rPr>
                <w:rFonts w:ascii="Trebuchet MS" w:hAnsi="Trebuchet MS" w:cs="Arial"/>
                <w:sz w:val="18"/>
                <w:szCs w:val="18"/>
              </w:rPr>
              <w:t xml:space="preserve">Power consumption: </w:t>
            </w:r>
            <w:r w:rsidRPr="00490A8C">
              <w:rPr>
                <w:rFonts w:ascii="Trebuchet MS" w:hAnsi="Trebuchet MS" w:cs="Arial" w:hint="eastAsia"/>
                <w:sz w:val="18"/>
                <w:szCs w:val="18"/>
              </w:rPr>
              <w:t>6</w:t>
            </w:r>
            <w:r w:rsidRPr="00490A8C">
              <w:rPr>
                <w:rFonts w:ascii="Trebuchet MS" w:hAnsi="Trebuchet MS" w:cs="Arial"/>
                <w:sz w:val="18"/>
                <w:szCs w:val="18"/>
              </w:rPr>
              <w:t xml:space="preserve"> watts</w:t>
            </w:r>
          </w:p>
          <w:p w14:paraId="6E6DD39A" w14:textId="77777777" w:rsidR="008809B3" w:rsidRPr="00490A8C" w:rsidRDefault="008809B3" w:rsidP="008809B3">
            <w:pPr>
              <w:numPr>
                <w:ilvl w:val="0"/>
                <w:numId w:val="4"/>
              </w:numPr>
              <w:spacing w:before="120" w:after="120"/>
              <w:rPr>
                <w:rFonts w:ascii="Trebuchet MS" w:hAnsi="Trebuchet MS" w:cs="Arial"/>
                <w:sz w:val="18"/>
                <w:szCs w:val="18"/>
              </w:rPr>
            </w:pPr>
            <w:r w:rsidRPr="00490A8C">
              <w:rPr>
                <w:rFonts w:ascii="Trebuchet MS" w:hAnsi="Trebuchet MS" w:cs="Arial"/>
                <w:sz w:val="18"/>
                <w:szCs w:val="18"/>
              </w:rPr>
              <w:t xml:space="preserve">Support solar power supply </w:t>
            </w:r>
          </w:p>
        </w:tc>
      </w:tr>
      <w:tr w:rsidR="008809B3" w:rsidRPr="000E7F54" w14:paraId="3A434E5C" w14:textId="77777777" w:rsidTr="009B728F">
        <w:trPr>
          <w:trHeight w:val="295"/>
        </w:trPr>
        <w:tc>
          <w:tcPr>
            <w:tcW w:w="2835" w:type="dxa"/>
            <w:tcBorders>
              <w:bottom w:val="single" w:sz="4" w:space="0" w:color="FFFFFF"/>
            </w:tcBorders>
            <w:shd w:val="clear" w:color="auto" w:fill="D1E8FF"/>
            <w:vAlign w:val="center"/>
          </w:tcPr>
          <w:p w14:paraId="06A37B04" w14:textId="77777777" w:rsidR="008809B3" w:rsidRPr="00490A8C" w:rsidRDefault="008809B3" w:rsidP="008809B3">
            <w:pPr>
              <w:spacing w:before="120" w:after="120"/>
              <w:jc w:val="left"/>
              <w:rPr>
                <w:rFonts w:ascii="Trebuchet MS" w:hAnsi="Trebuchet MS" w:cs="Arial"/>
                <w:b/>
                <w:sz w:val="18"/>
                <w:szCs w:val="18"/>
              </w:rPr>
            </w:pPr>
            <w:r>
              <w:rPr>
                <w:rFonts w:ascii="Trebuchet MS" w:hAnsi="Trebuchet MS" w:cs="Arial" w:hint="eastAsia"/>
                <w:b/>
                <w:bCs/>
                <w:sz w:val="18"/>
              </w:rPr>
              <w:t>Supported Network/Technology</w:t>
            </w:r>
            <w:r>
              <w:rPr>
                <w:rFonts w:ascii="Trebuchet MS" w:hAnsi="Trebuchet MS" w:cs="Arial"/>
                <w:b/>
                <w:bCs/>
                <w:sz w:val="18"/>
              </w:rPr>
              <w:t xml:space="preserve"> </w:t>
            </w:r>
          </w:p>
        </w:tc>
        <w:tc>
          <w:tcPr>
            <w:tcW w:w="6521" w:type="dxa"/>
            <w:tcBorders>
              <w:bottom w:val="single" w:sz="4" w:space="0" w:color="FFFFFF"/>
            </w:tcBorders>
            <w:shd w:val="clear" w:color="auto" w:fill="D1E8FF"/>
            <w:vAlign w:val="center"/>
          </w:tcPr>
          <w:p w14:paraId="5F7E29AC" w14:textId="77777777" w:rsidR="00324760" w:rsidRPr="00324760" w:rsidRDefault="00324760" w:rsidP="00324760">
            <w:pPr>
              <w:pStyle w:val="af8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before="120" w:after="120"/>
              <w:ind w:firstLineChars="0"/>
              <w:jc w:val="left"/>
              <w:rPr>
                <w:rFonts w:ascii="Trebuchet MS" w:hAnsi="Trebuchet MS" w:cs="Arial"/>
                <w:sz w:val="18"/>
                <w:szCs w:val="18"/>
              </w:rPr>
            </w:pPr>
            <w:r w:rsidRPr="00324760">
              <w:rPr>
                <w:rFonts w:ascii="Trebuchet MS" w:hAnsi="Trebuchet MS" w:cs="Arial"/>
                <w:sz w:val="18"/>
                <w:szCs w:val="18"/>
              </w:rPr>
              <w:t xml:space="preserve">LTE FDD: B1/B3/B5/B7/B8/B20/B28 </w:t>
            </w:r>
          </w:p>
          <w:p w14:paraId="17F8AE4C" w14:textId="1FC5C48D" w:rsidR="008809B3" w:rsidRPr="00324760" w:rsidRDefault="00324760" w:rsidP="00324760">
            <w:pPr>
              <w:pStyle w:val="af8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before="120" w:after="120"/>
              <w:ind w:firstLineChars="0"/>
              <w:jc w:val="left"/>
              <w:rPr>
                <w:rFonts w:ascii="Trebuchet MS" w:hAnsi="Trebuchet MS" w:cs="Arial"/>
                <w:sz w:val="18"/>
                <w:szCs w:val="18"/>
              </w:rPr>
            </w:pPr>
            <w:r w:rsidRPr="00324760">
              <w:rPr>
                <w:rFonts w:ascii="Trebuchet MS" w:hAnsi="Trebuchet MS" w:cs="Arial"/>
                <w:sz w:val="18"/>
                <w:szCs w:val="18"/>
              </w:rPr>
              <w:t>LTE TDD: B38/B40/B41</w:t>
            </w:r>
          </w:p>
        </w:tc>
      </w:tr>
      <w:tr w:rsidR="008809B3" w:rsidRPr="00490A8C" w14:paraId="4BD63218" w14:textId="77777777" w:rsidTr="009B728F">
        <w:trPr>
          <w:trHeight w:val="295"/>
        </w:trPr>
        <w:tc>
          <w:tcPr>
            <w:tcW w:w="2835" w:type="dxa"/>
            <w:tcBorders>
              <w:bottom w:val="single" w:sz="4" w:space="0" w:color="FFFFFF"/>
            </w:tcBorders>
            <w:shd w:val="clear" w:color="auto" w:fill="auto"/>
          </w:tcPr>
          <w:p w14:paraId="4321F477" w14:textId="77777777" w:rsidR="008809B3" w:rsidRPr="00490A8C" w:rsidRDefault="008809B3" w:rsidP="008809B3">
            <w:pPr>
              <w:spacing w:before="120" w:after="120"/>
              <w:rPr>
                <w:rFonts w:ascii="Trebuchet MS" w:hAnsi="Trebuchet MS" w:cs="Arial"/>
                <w:b/>
                <w:sz w:val="18"/>
                <w:szCs w:val="18"/>
              </w:rPr>
            </w:pPr>
            <w:r w:rsidRPr="00490A8C">
              <w:rPr>
                <w:rFonts w:ascii="Trebuchet MS" w:hAnsi="Trebuchet MS" w:cs="Arial" w:hint="eastAsia"/>
                <w:b/>
                <w:sz w:val="18"/>
                <w:szCs w:val="18"/>
              </w:rPr>
              <w:t xml:space="preserve">Remote Management via NMS </w:t>
            </w:r>
          </w:p>
        </w:tc>
        <w:tc>
          <w:tcPr>
            <w:tcW w:w="6521" w:type="dxa"/>
            <w:tcBorders>
              <w:bottom w:val="single" w:sz="4" w:space="0" w:color="FFFFFF"/>
            </w:tcBorders>
            <w:shd w:val="clear" w:color="auto" w:fill="auto"/>
          </w:tcPr>
          <w:p w14:paraId="08AC594B" w14:textId="77777777" w:rsidR="008809B3" w:rsidRPr="00490A8C" w:rsidRDefault="008809B3" w:rsidP="008809B3">
            <w:pPr>
              <w:numPr>
                <w:ilvl w:val="0"/>
                <w:numId w:val="6"/>
              </w:numPr>
              <w:spacing w:before="120" w:after="120"/>
              <w:rPr>
                <w:rFonts w:ascii="Trebuchet MS" w:hAnsi="Trebuchet MS" w:cs="Arial"/>
                <w:sz w:val="18"/>
                <w:szCs w:val="18"/>
              </w:rPr>
            </w:pPr>
            <w:r>
              <w:rPr>
                <w:rFonts w:ascii="Trebuchet MS" w:hAnsi="Trebuchet MS" w:cs="Arial"/>
                <w:sz w:val="18"/>
                <w:szCs w:val="18"/>
              </w:rPr>
              <w:t>Configure</w:t>
            </w:r>
            <w:r w:rsidRPr="00490A8C">
              <w:rPr>
                <w:rFonts w:ascii="Trebuchet MS" w:hAnsi="Trebuchet MS" w:cs="Arial"/>
                <w:sz w:val="18"/>
                <w:szCs w:val="18"/>
              </w:rPr>
              <w:t xml:space="preserve"> call tariff rates</w:t>
            </w:r>
          </w:p>
          <w:p w14:paraId="56EA407A" w14:textId="77777777" w:rsidR="008809B3" w:rsidRPr="00490A8C" w:rsidRDefault="008809B3" w:rsidP="008809B3">
            <w:pPr>
              <w:numPr>
                <w:ilvl w:val="0"/>
                <w:numId w:val="6"/>
              </w:numPr>
              <w:spacing w:before="120" w:after="120"/>
              <w:rPr>
                <w:rFonts w:ascii="Trebuchet MS" w:hAnsi="Trebuchet MS" w:cs="Arial"/>
                <w:sz w:val="18"/>
                <w:szCs w:val="18"/>
              </w:rPr>
            </w:pPr>
            <w:r>
              <w:rPr>
                <w:rFonts w:ascii="Trebuchet MS" w:hAnsi="Trebuchet MS" w:cs="Arial"/>
                <w:sz w:val="18"/>
                <w:szCs w:val="18"/>
              </w:rPr>
              <w:t>Check r</w:t>
            </w:r>
            <w:r w:rsidRPr="00490A8C">
              <w:rPr>
                <w:rFonts w:ascii="Trebuchet MS" w:hAnsi="Trebuchet MS" w:cs="Arial"/>
                <w:sz w:val="18"/>
                <w:szCs w:val="18"/>
              </w:rPr>
              <w:t>evenue records of each payphone</w:t>
            </w:r>
          </w:p>
          <w:p w14:paraId="73B864EE" w14:textId="77777777" w:rsidR="008809B3" w:rsidRDefault="008809B3" w:rsidP="008809B3">
            <w:pPr>
              <w:numPr>
                <w:ilvl w:val="0"/>
                <w:numId w:val="6"/>
              </w:numPr>
              <w:spacing w:before="120" w:after="120"/>
              <w:rPr>
                <w:rFonts w:ascii="Trebuchet MS" w:hAnsi="Trebuchet MS" w:cs="Arial"/>
                <w:sz w:val="18"/>
                <w:szCs w:val="18"/>
              </w:rPr>
            </w:pPr>
            <w:r>
              <w:rPr>
                <w:rFonts w:ascii="Trebuchet MS" w:hAnsi="Trebuchet MS" w:cs="Arial"/>
                <w:sz w:val="18"/>
                <w:szCs w:val="18"/>
              </w:rPr>
              <w:t>Supervise</w:t>
            </w:r>
            <w:r w:rsidRPr="00490A8C">
              <w:rPr>
                <w:rFonts w:ascii="Trebuchet MS" w:hAnsi="Trebuchet MS" w:cs="Arial" w:hint="eastAsia"/>
                <w:sz w:val="18"/>
                <w:szCs w:val="18"/>
              </w:rPr>
              <w:t xml:space="preserve"> running status of each </w:t>
            </w:r>
            <w:r w:rsidRPr="00490A8C">
              <w:rPr>
                <w:rFonts w:ascii="Trebuchet MS" w:hAnsi="Trebuchet MS" w:cs="Arial"/>
                <w:sz w:val="18"/>
                <w:szCs w:val="18"/>
              </w:rPr>
              <w:t>payphone</w:t>
            </w:r>
          </w:p>
          <w:p w14:paraId="0404EBC9" w14:textId="77777777" w:rsidR="008809B3" w:rsidRPr="00490A8C" w:rsidRDefault="008809B3" w:rsidP="008809B3">
            <w:pPr>
              <w:numPr>
                <w:ilvl w:val="0"/>
                <w:numId w:val="6"/>
              </w:numPr>
              <w:spacing w:before="120" w:after="120"/>
              <w:rPr>
                <w:rFonts w:ascii="Trebuchet MS" w:hAnsi="Trebuchet MS" w:cs="Arial"/>
                <w:sz w:val="18"/>
                <w:szCs w:val="18"/>
              </w:rPr>
            </w:pPr>
            <w:r>
              <w:rPr>
                <w:rFonts w:ascii="Trebuchet MS" w:hAnsi="Trebuchet MS" w:cs="Arial" w:hint="eastAsia"/>
                <w:sz w:val="18"/>
                <w:szCs w:val="18"/>
              </w:rPr>
              <w:t>G</w:t>
            </w:r>
            <w:r>
              <w:rPr>
                <w:rFonts w:ascii="Trebuchet MS" w:hAnsi="Trebuchet MS" w:cs="Arial"/>
                <w:sz w:val="18"/>
                <w:szCs w:val="18"/>
              </w:rPr>
              <w:t>enerate top-up voucher code to add balance on cards or recharge call cost for specified called number</w:t>
            </w:r>
          </w:p>
        </w:tc>
      </w:tr>
      <w:tr w:rsidR="008809B3" w:rsidRPr="00490A8C" w14:paraId="0216ECC8" w14:textId="77777777" w:rsidTr="009B728F">
        <w:trPr>
          <w:trHeight w:val="295"/>
        </w:trPr>
        <w:tc>
          <w:tcPr>
            <w:tcW w:w="2835" w:type="dxa"/>
            <w:tcBorders>
              <w:bottom w:val="single" w:sz="4" w:space="0" w:color="FFFFFF"/>
            </w:tcBorders>
            <w:shd w:val="clear" w:color="auto" w:fill="D1E8FF"/>
          </w:tcPr>
          <w:p w14:paraId="734CA5C5" w14:textId="77777777" w:rsidR="008809B3" w:rsidRPr="00490A8C" w:rsidRDefault="008809B3" w:rsidP="008809B3">
            <w:pPr>
              <w:spacing w:before="120" w:after="120"/>
              <w:rPr>
                <w:rFonts w:ascii="Trebuchet MS" w:hAnsi="Trebuchet MS" w:cs="Arial"/>
                <w:b/>
                <w:sz w:val="18"/>
                <w:szCs w:val="18"/>
              </w:rPr>
            </w:pPr>
            <w:r>
              <w:rPr>
                <w:rFonts w:ascii="Trebuchet MS" w:hAnsi="Trebuchet MS" w:cs="Arial" w:hint="eastAsia"/>
                <w:b/>
                <w:sz w:val="18"/>
                <w:szCs w:val="18"/>
              </w:rPr>
              <w:t>Compatible Card</w:t>
            </w:r>
          </w:p>
        </w:tc>
        <w:tc>
          <w:tcPr>
            <w:tcW w:w="6521" w:type="dxa"/>
            <w:tcBorders>
              <w:bottom w:val="single" w:sz="4" w:space="0" w:color="FFFFFF"/>
            </w:tcBorders>
            <w:shd w:val="clear" w:color="auto" w:fill="D1E8FF"/>
          </w:tcPr>
          <w:p w14:paraId="5E807BB6" w14:textId="77777777" w:rsidR="008809B3" w:rsidRPr="00490A8C" w:rsidRDefault="008809B3" w:rsidP="008809B3">
            <w:pPr>
              <w:spacing w:before="120" w:after="120"/>
              <w:rPr>
                <w:rFonts w:ascii="Trebuchet MS" w:hAnsi="Trebuchet MS" w:cs="Arial"/>
                <w:sz w:val="18"/>
                <w:szCs w:val="18"/>
              </w:rPr>
            </w:pPr>
            <w:proofErr w:type="spellStart"/>
            <w:r>
              <w:rPr>
                <w:rFonts w:ascii="Trebuchet MS" w:hAnsi="Trebuchet MS" w:cs="Arial"/>
                <w:sz w:val="18"/>
                <w:szCs w:val="18"/>
              </w:rPr>
              <w:t>Mifare</w:t>
            </w:r>
            <w:proofErr w:type="spellEnd"/>
            <w:r>
              <w:rPr>
                <w:rFonts w:ascii="Trebuchet MS" w:hAnsi="Trebuchet MS" w:cs="Arial"/>
                <w:sz w:val="18"/>
                <w:szCs w:val="18"/>
              </w:rPr>
              <w:t xml:space="preserve"> RFID card (13.56MHz)</w:t>
            </w:r>
          </w:p>
        </w:tc>
      </w:tr>
      <w:tr w:rsidR="008809B3" w:rsidRPr="00490A8C" w14:paraId="697FF839" w14:textId="77777777" w:rsidTr="009B728F">
        <w:trPr>
          <w:trHeight w:val="295"/>
        </w:trPr>
        <w:tc>
          <w:tcPr>
            <w:tcW w:w="2835" w:type="dxa"/>
            <w:tcBorders>
              <w:bottom w:val="single" w:sz="4" w:space="0" w:color="FFFFFF"/>
            </w:tcBorders>
            <w:shd w:val="clear" w:color="auto" w:fill="auto"/>
          </w:tcPr>
          <w:p w14:paraId="44866B34" w14:textId="77777777" w:rsidR="008809B3" w:rsidRPr="00490A8C" w:rsidRDefault="008809B3" w:rsidP="008809B3">
            <w:pPr>
              <w:spacing w:before="120" w:after="120"/>
              <w:rPr>
                <w:rFonts w:ascii="Trebuchet MS" w:hAnsi="Trebuchet MS" w:cs="Arial"/>
                <w:b/>
                <w:sz w:val="18"/>
                <w:szCs w:val="18"/>
              </w:rPr>
            </w:pPr>
            <w:r w:rsidRPr="00490A8C">
              <w:rPr>
                <w:rFonts w:ascii="Trebuchet MS" w:hAnsi="Trebuchet MS" w:cs="Arial" w:hint="eastAsia"/>
                <w:b/>
                <w:sz w:val="18"/>
                <w:szCs w:val="18"/>
              </w:rPr>
              <w:t>Structural</w:t>
            </w:r>
          </w:p>
        </w:tc>
        <w:tc>
          <w:tcPr>
            <w:tcW w:w="6521" w:type="dxa"/>
            <w:tcBorders>
              <w:bottom w:val="single" w:sz="4" w:space="0" w:color="FFFFFF"/>
            </w:tcBorders>
            <w:shd w:val="clear" w:color="auto" w:fill="auto"/>
          </w:tcPr>
          <w:p w14:paraId="73CB8CB8" w14:textId="77777777" w:rsidR="008809B3" w:rsidRPr="00490A8C" w:rsidRDefault="008809B3" w:rsidP="008809B3">
            <w:pPr>
              <w:numPr>
                <w:ilvl w:val="0"/>
                <w:numId w:val="7"/>
              </w:numPr>
              <w:spacing w:before="120" w:after="120"/>
              <w:rPr>
                <w:rFonts w:ascii="Trebuchet MS" w:hAnsi="Trebuchet MS" w:cs="Arial"/>
                <w:sz w:val="18"/>
                <w:szCs w:val="18"/>
              </w:rPr>
            </w:pPr>
            <w:r w:rsidRPr="00490A8C">
              <w:rPr>
                <w:rFonts w:ascii="Trebuchet MS" w:hAnsi="Trebuchet MS" w:cs="Arial" w:hint="eastAsia"/>
                <w:sz w:val="18"/>
                <w:szCs w:val="18"/>
              </w:rPr>
              <w:t xml:space="preserve">Housing Material: </w:t>
            </w:r>
            <w:r>
              <w:rPr>
                <w:rFonts w:ascii="Trebuchet MS" w:hAnsi="Trebuchet MS" w:cs="Arial"/>
                <w:sz w:val="18"/>
                <w:szCs w:val="18"/>
              </w:rPr>
              <w:t>Power-coated</w:t>
            </w:r>
            <w:r w:rsidRPr="008B2036">
              <w:rPr>
                <w:rFonts w:ascii="Trebuchet MS" w:hAnsi="Trebuchet MS" w:cs="Arial"/>
                <w:sz w:val="18"/>
                <w:szCs w:val="18"/>
              </w:rPr>
              <w:t xml:space="preserve"> steel (SECC)</w:t>
            </w:r>
          </w:p>
          <w:p w14:paraId="62E27616" w14:textId="6D723179" w:rsidR="008809B3" w:rsidRPr="00490A8C" w:rsidRDefault="008809B3" w:rsidP="008809B3">
            <w:pPr>
              <w:numPr>
                <w:ilvl w:val="0"/>
                <w:numId w:val="7"/>
              </w:numPr>
              <w:spacing w:before="120" w:after="120"/>
              <w:rPr>
                <w:rFonts w:ascii="Trebuchet MS" w:hAnsi="Trebuchet MS" w:cs="Arial"/>
                <w:sz w:val="18"/>
                <w:szCs w:val="18"/>
              </w:rPr>
            </w:pPr>
            <w:r>
              <w:rPr>
                <w:rFonts w:ascii="Trebuchet MS" w:hAnsi="Trebuchet MS" w:cs="Arial"/>
                <w:sz w:val="18"/>
                <w:szCs w:val="18"/>
              </w:rPr>
              <w:t xml:space="preserve">4G </w:t>
            </w:r>
            <w:r w:rsidRPr="00490A8C">
              <w:rPr>
                <w:rFonts w:ascii="Trebuchet MS" w:hAnsi="Trebuchet MS" w:cs="Arial" w:hint="eastAsia"/>
                <w:sz w:val="18"/>
                <w:szCs w:val="18"/>
              </w:rPr>
              <w:t xml:space="preserve">Antenna: </w:t>
            </w:r>
            <w:r w:rsidR="00324760" w:rsidRPr="00490A8C">
              <w:rPr>
                <w:rFonts w:ascii="Trebuchet MS" w:hAnsi="Trebuchet MS" w:cs="Arial" w:hint="eastAsia"/>
                <w:sz w:val="18"/>
                <w:szCs w:val="18"/>
              </w:rPr>
              <w:t xml:space="preserve">1x </w:t>
            </w:r>
            <w:r w:rsidR="00324760">
              <w:rPr>
                <w:rFonts w:ascii="Trebuchet MS" w:hAnsi="Trebuchet MS" w:cs="Arial"/>
                <w:sz w:val="18"/>
                <w:szCs w:val="18"/>
              </w:rPr>
              <w:t>4</w:t>
            </w:r>
            <w:r w:rsidR="00324760" w:rsidRPr="00490A8C">
              <w:rPr>
                <w:rFonts w:ascii="Trebuchet MS" w:hAnsi="Trebuchet MS" w:cs="Arial"/>
                <w:sz w:val="18"/>
                <w:szCs w:val="18"/>
              </w:rPr>
              <w:t>G (</w:t>
            </w:r>
            <w:r w:rsidR="00324760">
              <w:rPr>
                <w:rFonts w:ascii="Trebuchet MS" w:hAnsi="Trebuchet MS" w:cs="Arial" w:hint="eastAsia"/>
                <w:sz w:val="18"/>
                <w:szCs w:val="18"/>
              </w:rPr>
              <w:t>external antenna with magnetic stand</w:t>
            </w:r>
            <w:r w:rsidR="00324760" w:rsidRPr="00490A8C">
              <w:rPr>
                <w:rFonts w:ascii="Trebuchet MS" w:hAnsi="Trebuchet MS" w:cs="Arial"/>
                <w:sz w:val="18"/>
                <w:szCs w:val="18"/>
              </w:rPr>
              <w:t>)</w:t>
            </w:r>
          </w:p>
          <w:p w14:paraId="24D924F4" w14:textId="77777777" w:rsidR="008809B3" w:rsidRPr="00490A8C" w:rsidRDefault="008809B3" w:rsidP="008809B3">
            <w:pPr>
              <w:numPr>
                <w:ilvl w:val="0"/>
                <w:numId w:val="7"/>
              </w:numPr>
              <w:spacing w:before="120" w:after="120"/>
              <w:rPr>
                <w:rFonts w:ascii="Trebuchet MS" w:hAnsi="Trebuchet MS" w:cs="Arial"/>
                <w:sz w:val="18"/>
                <w:szCs w:val="18"/>
              </w:rPr>
            </w:pPr>
            <w:r w:rsidRPr="00490A8C">
              <w:rPr>
                <w:rFonts w:ascii="Trebuchet MS" w:hAnsi="Trebuchet MS" w:cs="Arial"/>
                <w:sz w:val="18"/>
                <w:szCs w:val="18"/>
              </w:rPr>
              <w:t xml:space="preserve">1x </w:t>
            </w:r>
            <w:r>
              <w:rPr>
                <w:rFonts w:ascii="Trebuchet MS" w:hAnsi="Trebuchet MS" w:cs="Arial"/>
                <w:sz w:val="18"/>
                <w:szCs w:val="18"/>
              </w:rPr>
              <w:t>4</w:t>
            </w:r>
            <w:r w:rsidRPr="00490A8C">
              <w:rPr>
                <w:rFonts w:ascii="Trebuchet MS" w:hAnsi="Trebuchet MS" w:cs="Arial" w:hint="eastAsia"/>
                <w:sz w:val="18"/>
                <w:szCs w:val="18"/>
              </w:rPr>
              <w:t>G</w:t>
            </w:r>
            <w:r w:rsidRPr="00490A8C">
              <w:rPr>
                <w:rFonts w:ascii="Trebuchet MS" w:hAnsi="Trebuchet MS" w:cs="Arial"/>
                <w:sz w:val="18"/>
                <w:szCs w:val="18"/>
              </w:rPr>
              <w:t xml:space="preserve"> SIM card slot</w:t>
            </w:r>
          </w:p>
          <w:p w14:paraId="396B5AE4" w14:textId="77777777" w:rsidR="008809B3" w:rsidRPr="00490A8C" w:rsidRDefault="008809B3" w:rsidP="008809B3">
            <w:pPr>
              <w:numPr>
                <w:ilvl w:val="0"/>
                <w:numId w:val="7"/>
              </w:numPr>
              <w:spacing w:before="120" w:after="120"/>
              <w:rPr>
                <w:rFonts w:ascii="Trebuchet MS" w:hAnsi="Trebuchet MS" w:cs="Arial"/>
                <w:sz w:val="18"/>
                <w:szCs w:val="18"/>
              </w:rPr>
            </w:pPr>
            <w:r w:rsidRPr="00490A8C">
              <w:rPr>
                <w:rFonts w:ascii="Trebuchet MS" w:hAnsi="Trebuchet MS" w:cs="Arial" w:hint="eastAsia"/>
                <w:sz w:val="18"/>
                <w:szCs w:val="18"/>
              </w:rPr>
              <w:t xml:space="preserve">LCD: </w:t>
            </w:r>
            <w:r w:rsidRPr="00490A8C">
              <w:rPr>
                <w:rFonts w:ascii="Trebuchet MS" w:hAnsi="Trebuchet MS" w:cs="Arial"/>
                <w:sz w:val="18"/>
                <w:szCs w:val="18"/>
              </w:rPr>
              <w:t>4-line, 128X64 pixels, backlight supported, shock resistance ≥ 4,000N</w:t>
            </w:r>
          </w:p>
          <w:p w14:paraId="668AA3C8" w14:textId="77777777" w:rsidR="008809B3" w:rsidRPr="00490A8C" w:rsidRDefault="008809B3" w:rsidP="008809B3">
            <w:pPr>
              <w:numPr>
                <w:ilvl w:val="0"/>
                <w:numId w:val="7"/>
              </w:numPr>
              <w:spacing w:before="120" w:after="120"/>
              <w:rPr>
                <w:rFonts w:ascii="Trebuchet MS" w:hAnsi="Trebuchet MS" w:cs="Arial"/>
                <w:sz w:val="18"/>
                <w:szCs w:val="18"/>
              </w:rPr>
            </w:pPr>
            <w:r w:rsidRPr="00490A8C">
              <w:rPr>
                <w:rFonts w:ascii="Trebuchet MS" w:hAnsi="Trebuchet MS" w:cs="Arial"/>
                <w:sz w:val="18"/>
                <w:szCs w:val="18"/>
              </w:rPr>
              <w:t>Pull Resistance of Handset Cord</w:t>
            </w:r>
            <w:r w:rsidRPr="00490A8C">
              <w:rPr>
                <w:rFonts w:ascii="Trebuchet MS" w:hAnsi="Trebuchet MS" w:cs="Arial" w:hint="eastAsia"/>
                <w:sz w:val="18"/>
                <w:szCs w:val="18"/>
              </w:rPr>
              <w:t xml:space="preserve">: </w:t>
            </w:r>
            <w:r w:rsidRPr="00490A8C">
              <w:rPr>
                <w:rFonts w:ascii="Trebuchet MS" w:hAnsi="Trebuchet MS" w:cs="Arial"/>
                <w:sz w:val="18"/>
                <w:szCs w:val="18"/>
              </w:rPr>
              <w:t xml:space="preserve">Not less than </w:t>
            </w:r>
            <w:smartTag w:uri="urn:schemas-microsoft-com:office:smarttags" w:element="chmetcnv">
              <w:smartTagPr>
                <w:attr w:name="UnitName" w:val="kg"/>
                <w:attr w:name="SourceValue" w:val="150"/>
                <w:attr w:name="HasSpace" w:val="True"/>
                <w:attr w:name="Negative" w:val="False"/>
                <w:attr w:name="NumberType" w:val="1"/>
                <w:attr w:name="TCSC" w:val="0"/>
              </w:smartTagPr>
              <w:r w:rsidRPr="00490A8C">
                <w:rPr>
                  <w:rFonts w:ascii="Trebuchet MS" w:hAnsi="Trebuchet MS" w:cs="Arial"/>
                  <w:sz w:val="18"/>
                  <w:szCs w:val="18"/>
                </w:rPr>
                <w:t>150 kg</w:t>
              </w:r>
            </w:smartTag>
          </w:p>
          <w:p w14:paraId="6FBA3061" w14:textId="77777777" w:rsidR="008809B3" w:rsidRPr="00490A8C" w:rsidRDefault="008809B3" w:rsidP="008809B3">
            <w:pPr>
              <w:numPr>
                <w:ilvl w:val="0"/>
                <w:numId w:val="7"/>
              </w:numPr>
              <w:spacing w:before="120" w:after="120"/>
              <w:rPr>
                <w:rFonts w:ascii="Trebuchet MS" w:hAnsi="Trebuchet MS" w:cs="Arial"/>
                <w:sz w:val="18"/>
                <w:szCs w:val="18"/>
              </w:rPr>
            </w:pPr>
            <w:r w:rsidRPr="00490A8C">
              <w:rPr>
                <w:rFonts w:ascii="Trebuchet MS" w:hAnsi="Trebuchet MS" w:cs="Arial"/>
                <w:sz w:val="18"/>
                <w:szCs w:val="18"/>
              </w:rPr>
              <w:t>Lifespan of Metallic Keypad</w:t>
            </w:r>
            <w:r w:rsidRPr="00490A8C">
              <w:rPr>
                <w:rFonts w:ascii="Trebuchet MS" w:hAnsi="Trebuchet MS" w:cs="Arial" w:hint="eastAsia"/>
                <w:sz w:val="18"/>
                <w:szCs w:val="18"/>
              </w:rPr>
              <w:t>:</w:t>
            </w:r>
            <w:r w:rsidRPr="00490A8C">
              <w:rPr>
                <w:rFonts w:ascii="Trebuchet MS" w:hAnsi="Trebuchet MS" w:cs="Arial"/>
                <w:sz w:val="18"/>
                <w:szCs w:val="18"/>
              </w:rPr>
              <w:t xml:space="preserve"> &gt; 1,000,000 operations</w:t>
            </w:r>
            <w:r w:rsidRPr="00490A8C">
              <w:rPr>
                <w:rFonts w:ascii="Trebuchet MS" w:hAnsi="Trebuchet MS" w:cs="Arial" w:hint="eastAsia"/>
                <w:sz w:val="18"/>
                <w:szCs w:val="18"/>
              </w:rPr>
              <w:t xml:space="preserve"> </w:t>
            </w:r>
          </w:p>
          <w:p w14:paraId="54DEFBB0" w14:textId="77777777" w:rsidR="008809B3" w:rsidRPr="00DE31D9" w:rsidRDefault="008809B3" w:rsidP="008809B3">
            <w:pPr>
              <w:numPr>
                <w:ilvl w:val="0"/>
                <w:numId w:val="7"/>
              </w:numPr>
              <w:spacing w:before="120" w:after="120"/>
              <w:rPr>
                <w:rFonts w:ascii="Trebuchet MS" w:hAnsi="Trebuchet MS" w:cs="Arial"/>
                <w:sz w:val="18"/>
                <w:szCs w:val="18"/>
                <w:lang w:val="fr-FR"/>
              </w:rPr>
            </w:pPr>
            <w:r w:rsidRPr="00DE31D9">
              <w:rPr>
                <w:rFonts w:ascii="Trebuchet MS" w:hAnsi="Trebuchet MS" w:cs="Arial" w:hint="eastAsia"/>
                <w:sz w:val="18"/>
                <w:szCs w:val="18"/>
                <w:lang w:val="fr-FR"/>
              </w:rPr>
              <w:t>Dimensions:</w:t>
            </w:r>
            <w:r w:rsidRPr="00DE31D9">
              <w:rPr>
                <w:rFonts w:ascii="Trebuchet MS" w:hAnsi="Trebuchet MS" w:cs="Arial"/>
                <w:sz w:val="18"/>
                <w:szCs w:val="18"/>
                <w:lang w:val="fr-FR"/>
              </w:rPr>
              <w:t xml:space="preserve"> 350 mm x 230 mm x 175 mm</w:t>
            </w:r>
          </w:p>
          <w:p w14:paraId="096A71EC" w14:textId="77777777" w:rsidR="008809B3" w:rsidRPr="00490A8C" w:rsidRDefault="008809B3" w:rsidP="008809B3">
            <w:pPr>
              <w:numPr>
                <w:ilvl w:val="0"/>
                <w:numId w:val="7"/>
              </w:numPr>
              <w:spacing w:before="120" w:after="120"/>
              <w:rPr>
                <w:rFonts w:ascii="Trebuchet MS" w:hAnsi="Trebuchet MS" w:cs="Arial"/>
                <w:sz w:val="18"/>
                <w:szCs w:val="18"/>
              </w:rPr>
            </w:pPr>
            <w:r w:rsidRPr="00490A8C">
              <w:rPr>
                <w:rFonts w:ascii="Trebuchet MS" w:hAnsi="Trebuchet MS" w:cs="Arial" w:hint="eastAsia"/>
                <w:sz w:val="18"/>
                <w:szCs w:val="18"/>
              </w:rPr>
              <w:t xml:space="preserve">Weight: </w:t>
            </w:r>
            <w:r>
              <w:rPr>
                <w:rFonts w:ascii="Trebuchet MS" w:hAnsi="Trebuchet MS" w:cs="Arial"/>
                <w:sz w:val="18"/>
                <w:szCs w:val="18"/>
              </w:rPr>
              <w:t>3.8</w:t>
            </w:r>
            <w:r w:rsidRPr="00490A8C">
              <w:rPr>
                <w:rFonts w:ascii="Trebuchet MS" w:hAnsi="Trebuchet MS" w:cs="Arial" w:hint="eastAsia"/>
                <w:sz w:val="18"/>
                <w:szCs w:val="18"/>
              </w:rPr>
              <w:t xml:space="preserve"> </w:t>
            </w:r>
            <w:r w:rsidRPr="00490A8C">
              <w:rPr>
                <w:rFonts w:ascii="Trebuchet MS" w:hAnsi="Trebuchet MS" w:cs="Arial"/>
                <w:sz w:val="18"/>
                <w:szCs w:val="18"/>
              </w:rPr>
              <w:t xml:space="preserve">kg </w:t>
            </w:r>
          </w:p>
          <w:p w14:paraId="53A11C30" w14:textId="77777777" w:rsidR="008809B3" w:rsidRPr="00490A8C" w:rsidRDefault="008809B3" w:rsidP="008809B3">
            <w:pPr>
              <w:numPr>
                <w:ilvl w:val="0"/>
                <w:numId w:val="7"/>
              </w:numPr>
              <w:spacing w:before="120" w:after="120"/>
              <w:rPr>
                <w:rFonts w:ascii="Trebuchet MS" w:hAnsi="Trebuchet MS" w:cs="Arial"/>
                <w:sz w:val="18"/>
                <w:szCs w:val="18"/>
              </w:rPr>
            </w:pPr>
            <w:r w:rsidRPr="00490A8C">
              <w:rPr>
                <w:rFonts w:ascii="Trebuchet MS" w:hAnsi="Trebuchet MS" w:cs="Arial" w:hint="eastAsia"/>
                <w:sz w:val="18"/>
                <w:szCs w:val="18"/>
              </w:rPr>
              <w:t xml:space="preserve">Packing Dimensions: </w:t>
            </w:r>
            <w:r>
              <w:rPr>
                <w:rFonts w:ascii="Trebuchet MS" w:hAnsi="Trebuchet MS" w:cs="Arial"/>
                <w:sz w:val="18"/>
                <w:szCs w:val="18"/>
              </w:rPr>
              <w:t>45</w:t>
            </w:r>
            <w:r w:rsidRPr="00490A8C">
              <w:rPr>
                <w:rFonts w:ascii="Trebuchet MS" w:hAnsi="Trebuchet MS" w:cs="Arial" w:hint="eastAsia"/>
                <w:sz w:val="18"/>
                <w:szCs w:val="18"/>
              </w:rPr>
              <w:t xml:space="preserve">0mm X </w:t>
            </w:r>
            <w:r>
              <w:rPr>
                <w:rFonts w:ascii="Trebuchet MS" w:hAnsi="Trebuchet MS" w:cs="Arial"/>
                <w:sz w:val="18"/>
                <w:szCs w:val="18"/>
              </w:rPr>
              <w:t>40</w:t>
            </w:r>
            <w:r w:rsidRPr="00490A8C">
              <w:rPr>
                <w:rFonts w:ascii="Trebuchet MS" w:hAnsi="Trebuchet MS" w:cs="Arial"/>
                <w:sz w:val="18"/>
                <w:szCs w:val="18"/>
              </w:rPr>
              <w:t>0</w:t>
            </w:r>
            <w:r w:rsidRPr="00490A8C">
              <w:rPr>
                <w:rFonts w:ascii="Trebuchet MS" w:hAnsi="Trebuchet MS" w:cs="Arial" w:hint="eastAsia"/>
                <w:sz w:val="18"/>
                <w:szCs w:val="18"/>
              </w:rPr>
              <w:t xml:space="preserve">mm x </w:t>
            </w:r>
            <w:r>
              <w:rPr>
                <w:rFonts w:ascii="Trebuchet MS" w:hAnsi="Trebuchet MS" w:cs="Arial"/>
                <w:sz w:val="18"/>
                <w:szCs w:val="18"/>
              </w:rPr>
              <w:t>180</w:t>
            </w:r>
            <w:r w:rsidRPr="00490A8C">
              <w:rPr>
                <w:rFonts w:ascii="Trebuchet MS" w:hAnsi="Trebuchet MS" w:cs="Arial" w:hint="eastAsia"/>
                <w:sz w:val="18"/>
                <w:szCs w:val="18"/>
              </w:rPr>
              <w:t>mm</w:t>
            </w:r>
          </w:p>
          <w:p w14:paraId="66C332C7" w14:textId="77777777" w:rsidR="008809B3" w:rsidRPr="00490A8C" w:rsidRDefault="008809B3" w:rsidP="008809B3">
            <w:pPr>
              <w:numPr>
                <w:ilvl w:val="0"/>
                <w:numId w:val="7"/>
              </w:numPr>
              <w:spacing w:before="120" w:after="120"/>
              <w:rPr>
                <w:rFonts w:ascii="Trebuchet MS" w:hAnsi="Trebuchet MS" w:cs="Arial"/>
                <w:sz w:val="18"/>
                <w:szCs w:val="18"/>
              </w:rPr>
            </w:pPr>
            <w:r w:rsidRPr="00490A8C">
              <w:rPr>
                <w:rFonts w:ascii="Trebuchet MS" w:hAnsi="Trebuchet MS" w:cs="Arial" w:hint="eastAsia"/>
                <w:sz w:val="18"/>
                <w:szCs w:val="18"/>
              </w:rPr>
              <w:t xml:space="preserve">Packing Weight: </w:t>
            </w:r>
            <w:r>
              <w:rPr>
                <w:rFonts w:ascii="Trebuchet MS" w:hAnsi="Trebuchet MS" w:cs="Arial"/>
                <w:sz w:val="18"/>
                <w:szCs w:val="18"/>
              </w:rPr>
              <w:t>4.55</w:t>
            </w:r>
            <w:r w:rsidRPr="00490A8C">
              <w:rPr>
                <w:rFonts w:ascii="Trebuchet MS" w:hAnsi="Trebuchet MS" w:cs="Arial" w:hint="eastAsia"/>
                <w:sz w:val="18"/>
                <w:szCs w:val="18"/>
              </w:rPr>
              <w:t>kg</w:t>
            </w:r>
          </w:p>
        </w:tc>
      </w:tr>
    </w:tbl>
    <w:p w14:paraId="5A15FE6F" w14:textId="77777777" w:rsidR="008809B3" w:rsidRPr="005970B1" w:rsidRDefault="008809B3">
      <w:pPr>
        <w:rPr>
          <w:rFonts w:ascii="Trebuchet MS" w:hAnsi="Trebuchet MS"/>
        </w:rPr>
      </w:pPr>
    </w:p>
    <w:p w14:paraId="20604C65" w14:textId="77777777" w:rsidR="0099402B" w:rsidRPr="005970B1" w:rsidRDefault="0099402B">
      <w:pPr>
        <w:rPr>
          <w:rFonts w:ascii="Trebuchet MS" w:hAnsi="Trebuchet MS"/>
        </w:rPr>
        <w:sectPr w:rsidR="0099402B" w:rsidRPr="005970B1" w:rsidSect="00E960FA">
          <w:pgSz w:w="11907" w:h="16840" w:code="9"/>
          <w:pgMar w:top="1418" w:right="1418" w:bottom="1134" w:left="1418" w:header="851" w:footer="680" w:gutter="0"/>
          <w:cols w:space="425"/>
          <w:docGrid w:type="lines" w:linePitch="348"/>
        </w:sectPr>
      </w:pPr>
    </w:p>
    <w:p w14:paraId="295F8041" w14:textId="0C250570" w:rsidR="00033D1E" w:rsidRPr="005970B1" w:rsidRDefault="00347759" w:rsidP="0023520B">
      <w:pPr>
        <w:pStyle w:val="1"/>
      </w:pPr>
      <w:bookmarkStart w:id="63" w:name="_Toc236105932"/>
      <w:bookmarkStart w:id="64" w:name="_Toc170491572"/>
      <w:bookmarkStart w:id="65" w:name="_Toc122403758"/>
      <w:bookmarkEnd w:id="58"/>
      <w:bookmarkEnd w:id="59"/>
      <w:bookmarkEnd w:id="60"/>
      <w:bookmarkEnd w:id="61"/>
      <w:bookmarkEnd w:id="62"/>
      <w:r>
        <w:lastRenderedPageBreak/>
        <w:t>8</w:t>
      </w:r>
      <w:r w:rsidR="009D782A">
        <w:rPr>
          <w:rFonts w:hint="eastAsia"/>
        </w:rPr>
        <w:t xml:space="preserve">. </w:t>
      </w:r>
      <w:r w:rsidR="00033D1E" w:rsidRPr="005970B1">
        <w:t>After-Sale Service</w:t>
      </w:r>
      <w:bookmarkEnd w:id="63"/>
      <w:bookmarkEnd w:id="64"/>
      <w:r w:rsidR="00033D1E" w:rsidRPr="005970B1">
        <w:t xml:space="preserve"> </w:t>
      </w:r>
      <w:bookmarkEnd w:id="65"/>
    </w:p>
    <w:p w14:paraId="4FC814FB" w14:textId="77777777" w:rsidR="00634A59" w:rsidRPr="002A4A36" w:rsidRDefault="00634A59" w:rsidP="00634A59">
      <w:pPr>
        <w:rPr>
          <w:rFonts w:ascii="Trebuchet MS" w:eastAsia="Arial" w:hAnsi="Trebuchet MS"/>
          <w:sz w:val="20"/>
        </w:rPr>
      </w:pPr>
      <w:r w:rsidRPr="002A4A36">
        <w:rPr>
          <w:rFonts w:ascii="Trebuchet MS" w:eastAsia="Arial" w:hAnsi="Trebuchet MS"/>
          <w:sz w:val="20"/>
        </w:rPr>
        <w:t xml:space="preserve">Your satisfaction is our priority. Offering a quick and effective technical support, we always put the customer first. Please don’t hesitate to contact us by the following ways if you have any questions.  </w:t>
      </w:r>
    </w:p>
    <w:p w14:paraId="49D9B314" w14:textId="77777777" w:rsidR="00634A59" w:rsidRPr="002A4A36" w:rsidRDefault="00634A59" w:rsidP="00634A59">
      <w:pPr>
        <w:tabs>
          <w:tab w:val="left" w:pos="1080"/>
        </w:tabs>
        <w:rPr>
          <w:rFonts w:ascii="Trebuchet MS" w:eastAsia="Arial" w:hAnsi="Trebuchet MS"/>
          <w:sz w:val="20"/>
        </w:rPr>
      </w:pPr>
    </w:p>
    <w:p w14:paraId="3FB7F48F" w14:textId="77777777" w:rsidR="00634A59" w:rsidRPr="002A4A36" w:rsidRDefault="00634A59" w:rsidP="00634A59">
      <w:pPr>
        <w:spacing w:beforeLines="50" w:before="156"/>
        <w:rPr>
          <w:rFonts w:ascii="Trebuchet MS" w:eastAsia="SimHei" w:hAnsi="Trebuchet MS" w:cs="Arial"/>
          <w:b/>
          <w:bCs/>
          <w:sz w:val="20"/>
        </w:rPr>
      </w:pPr>
      <w:r w:rsidRPr="002A4A36">
        <w:rPr>
          <w:rFonts w:ascii="Trebuchet MS" w:eastAsia="SimHei" w:hAnsi="Trebuchet MS" w:cs="Arial"/>
          <w:b/>
          <w:bCs/>
          <w:sz w:val="20"/>
        </w:rPr>
        <w:t xml:space="preserve">Shenzhen Guanri </w:t>
      </w:r>
      <w:r>
        <w:rPr>
          <w:rFonts w:ascii="Trebuchet MS" w:eastAsia="SimHei" w:hAnsi="Trebuchet MS" w:cs="Arial" w:hint="eastAsia"/>
          <w:b/>
          <w:bCs/>
          <w:sz w:val="20"/>
        </w:rPr>
        <w:t xml:space="preserve">Netcom </w:t>
      </w:r>
      <w:r w:rsidRPr="002A4A36">
        <w:rPr>
          <w:rFonts w:ascii="Trebuchet MS" w:eastAsia="SimHei" w:hAnsi="Trebuchet MS" w:cs="Arial"/>
          <w:b/>
          <w:bCs/>
          <w:sz w:val="20"/>
        </w:rPr>
        <w:t>Technolog</w:t>
      </w:r>
      <w:r>
        <w:rPr>
          <w:rFonts w:ascii="Trebuchet MS" w:eastAsia="SimHei" w:hAnsi="Trebuchet MS" w:cs="Arial" w:hint="eastAsia"/>
          <w:b/>
          <w:bCs/>
          <w:sz w:val="20"/>
        </w:rPr>
        <w:t>ies</w:t>
      </w:r>
      <w:r w:rsidRPr="002A4A36">
        <w:rPr>
          <w:rFonts w:ascii="Trebuchet MS" w:eastAsia="SimHei" w:hAnsi="Trebuchet MS" w:cs="Arial"/>
          <w:b/>
          <w:bCs/>
          <w:sz w:val="20"/>
        </w:rPr>
        <w:t xml:space="preserve"> Co., Ltd.</w:t>
      </w:r>
    </w:p>
    <w:p w14:paraId="0A03F429" w14:textId="4DEB9315" w:rsidR="008809B3" w:rsidRDefault="008809B3" w:rsidP="008D6DD3">
      <w:pPr>
        <w:spacing w:beforeLines="50" w:before="156" w:afterLines="50" w:after="156"/>
        <w:rPr>
          <w:rFonts w:ascii="Trebuchet MS" w:eastAsia="SimHei" w:hAnsi="Trebuchet MS" w:cs="Arial"/>
          <w:sz w:val="20"/>
        </w:rPr>
      </w:pPr>
      <w:r w:rsidRPr="008809B3">
        <w:rPr>
          <w:rFonts w:ascii="Trebuchet MS" w:eastAsia="SimHei" w:hAnsi="Trebuchet MS" w:cs="Arial"/>
          <w:sz w:val="20"/>
        </w:rPr>
        <w:t xml:space="preserve">Room 205-207, Building A, </w:t>
      </w:r>
      <w:r w:rsidR="00324760">
        <w:rPr>
          <w:rFonts w:ascii="Trebuchet MS" w:eastAsia="SimHei" w:hAnsi="Trebuchet MS" w:cs="Arial" w:hint="eastAsia"/>
          <w:sz w:val="20"/>
        </w:rPr>
        <w:t xml:space="preserve">Xintiandi Industrial </w:t>
      </w:r>
      <w:r w:rsidRPr="008809B3">
        <w:rPr>
          <w:rFonts w:ascii="Trebuchet MS" w:eastAsia="SimHei" w:hAnsi="Trebuchet MS" w:cs="Arial"/>
          <w:sz w:val="20"/>
        </w:rPr>
        <w:t xml:space="preserve">Park, </w:t>
      </w:r>
      <w:proofErr w:type="spellStart"/>
      <w:r w:rsidRPr="008809B3">
        <w:rPr>
          <w:rFonts w:ascii="Trebuchet MS" w:eastAsia="SimHei" w:hAnsi="Trebuchet MS" w:cs="Arial"/>
          <w:sz w:val="20"/>
        </w:rPr>
        <w:t>Gushu</w:t>
      </w:r>
      <w:proofErr w:type="spellEnd"/>
      <w:r w:rsidRPr="008809B3">
        <w:rPr>
          <w:rFonts w:ascii="Trebuchet MS" w:eastAsia="SimHei" w:hAnsi="Trebuchet MS" w:cs="Arial"/>
          <w:sz w:val="20"/>
        </w:rPr>
        <w:t xml:space="preserve">, </w:t>
      </w:r>
    </w:p>
    <w:p w14:paraId="4DBC1AC6" w14:textId="61295738" w:rsidR="008D6DD3" w:rsidRPr="008D6DD3" w:rsidRDefault="008809B3" w:rsidP="008D6DD3">
      <w:pPr>
        <w:spacing w:beforeLines="50" w:before="156" w:afterLines="50" w:after="156"/>
        <w:rPr>
          <w:rFonts w:ascii="Trebuchet MS" w:eastAsia="SimHei" w:hAnsi="Trebuchet MS" w:cs="Arial"/>
          <w:sz w:val="20"/>
        </w:rPr>
      </w:pPr>
      <w:r w:rsidRPr="008809B3">
        <w:rPr>
          <w:rFonts w:ascii="Trebuchet MS" w:eastAsia="SimHei" w:hAnsi="Trebuchet MS" w:cs="Arial"/>
          <w:sz w:val="20"/>
        </w:rPr>
        <w:t xml:space="preserve">Baoan District, Shenzhen 518126, </w:t>
      </w:r>
      <w:proofErr w:type="spellStart"/>
      <w:r w:rsidRPr="008809B3">
        <w:rPr>
          <w:rFonts w:ascii="Trebuchet MS" w:eastAsia="SimHei" w:hAnsi="Trebuchet MS" w:cs="Arial"/>
          <w:sz w:val="20"/>
        </w:rPr>
        <w:t>P.</w:t>
      </w:r>
      <w:proofErr w:type="gramStart"/>
      <w:r w:rsidRPr="008809B3">
        <w:rPr>
          <w:rFonts w:ascii="Trebuchet MS" w:eastAsia="SimHei" w:hAnsi="Trebuchet MS" w:cs="Arial"/>
          <w:sz w:val="20"/>
        </w:rPr>
        <w:t>R.China</w:t>
      </w:r>
      <w:proofErr w:type="spellEnd"/>
      <w:proofErr w:type="gramEnd"/>
    </w:p>
    <w:p w14:paraId="445C0841" w14:textId="77777777" w:rsidR="008D6DD3" w:rsidRPr="008D6DD3" w:rsidRDefault="008D6DD3" w:rsidP="008D6DD3">
      <w:pPr>
        <w:spacing w:beforeLines="50" w:before="156" w:afterLines="50" w:after="156"/>
        <w:rPr>
          <w:rFonts w:ascii="Trebuchet MS" w:eastAsia="SimHei" w:hAnsi="Trebuchet MS" w:cs="Arial"/>
          <w:sz w:val="20"/>
        </w:rPr>
      </w:pPr>
    </w:p>
    <w:p w14:paraId="19B575CA" w14:textId="77777777" w:rsidR="008D6DD3" w:rsidRPr="008D6DD3" w:rsidRDefault="008D6DD3" w:rsidP="008D6DD3">
      <w:pPr>
        <w:spacing w:beforeLines="50" w:before="156" w:afterLines="50" w:after="156"/>
        <w:rPr>
          <w:rFonts w:ascii="Trebuchet MS" w:eastAsia="SimHei" w:hAnsi="Trebuchet MS" w:cs="Arial"/>
          <w:sz w:val="20"/>
        </w:rPr>
      </w:pPr>
      <w:r w:rsidRPr="008D6DD3">
        <w:rPr>
          <w:rFonts w:ascii="Trebuchet MS" w:eastAsia="SimHei" w:hAnsi="Trebuchet MS" w:cs="Arial"/>
          <w:sz w:val="20"/>
        </w:rPr>
        <w:t>Tel.: +86-755-86007778</w:t>
      </w:r>
    </w:p>
    <w:p w14:paraId="6174877E" w14:textId="77777777" w:rsidR="008D6DD3" w:rsidRPr="008D6DD3" w:rsidRDefault="008D6DD3" w:rsidP="008D6DD3">
      <w:pPr>
        <w:spacing w:beforeLines="50" w:before="156" w:afterLines="50" w:after="156"/>
        <w:rPr>
          <w:rFonts w:ascii="Trebuchet MS" w:eastAsia="SimHei" w:hAnsi="Trebuchet MS" w:cs="Arial"/>
          <w:sz w:val="20"/>
        </w:rPr>
      </w:pPr>
      <w:r w:rsidRPr="008D6DD3">
        <w:rPr>
          <w:rFonts w:ascii="Trebuchet MS" w:eastAsia="SimHei" w:hAnsi="Trebuchet MS" w:cs="Arial"/>
          <w:sz w:val="20"/>
        </w:rPr>
        <w:t xml:space="preserve">https://www.wifibrother.com </w:t>
      </w:r>
    </w:p>
    <w:p w14:paraId="4B02CD8D" w14:textId="77777777" w:rsidR="00033D1E" w:rsidRPr="005970B1" w:rsidRDefault="00033D1E" w:rsidP="00946580">
      <w:pPr>
        <w:spacing w:beforeLines="50" w:before="156" w:afterLines="50" w:after="156"/>
        <w:rPr>
          <w:rStyle w:val="ac"/>
          <w:rFonts w:ascii="Trebuchet MS" w:hAnsi="Trebuchet MS" w:cs="Arial"/>
        </w:rPr>
      </w:pPr>
    </w:p>
    <w:p w14:paraId="45947B54" w14:textId="77777777" w:rsidR="00033D1E" w:rsidRPr="005970B1" w:rsidRDefault="00033D1E" w:rsidP="00946580">
      <w:pPr>
        <w:spacing w:beforeLines="50" w:before="156" w:afterLines="50" w:after="156"/>
        <w:rPr>
          <w:rStyle w:val="ac"/>
          <w:rFonts w:ascii="Trebuchet MS" w:hAnsi="Trebuchet MS" w:cs="Arial"/>
        </w:rPr>
      </w:pPr>
    </w:p>
    <w:p w14:paraId="6C4C2EF0" w14:textId="77777777" w:rsidR="00033D1E" w:rsidRPr="005970B1" w:rsidRDefault="00033D1E" w:rsidP="00946580">
      <w:pPr>
        <w:spacing w:beforeLines="50" w:before="156" w:afterLines="50" w:after="156"/>
        <w:rPr>
          <w:rStyle w:val="ac"/>
          <w:rFonts w:ascii="Trebuchet MS" w:hAnsi="Trebuchet MS" w:cs="Arial"/>
        </w:rPr>
      </w:pPr>
    </w:p>
    <w:p w14:paraId="41B19CD5" w14:textId="77777777" w:rsidR="00033D1E" w:rsidRPr="005970B1" w:rsidRDefault="00033D1E" w:rsidP="00946580">
      <w:pPr>
        <w:spacing w:beforeLines="50" w:before="156" w:afterLines="50" w:after="156"/>
        <w:rPr>
          <w:rStyle w:val="ac"/>
          <w:rFonts w:ascii="Trebuchet MS" w:hAnsi="Trebuchet MS" w:cs="Arial"/>
        </w:rPr>
      </w:pPr>
    </w:p>
    <w:p w14:paraId="55DA63BB" w14:textId="77777777" w:rsidR="00033D1E" w:rsidRPr="005970B1" w:rsidRDefault="00033D1E" w:rsidP="00946580">
      <w:pPr>
        <w:spacing w:beforeLines="50" w:before="156" w:afterLines="50" w:after="156"/>
        <w:rPr>
          <w:rStyle w:val="ac"/>
          <w:rFonts w:ascii="Trebuchet MS" w:hAnsi="Trebuchet MS" w:cs="Arial"/>
        </w:rPr>
      </w:pPr>
    </w:p>
    <w:p w14:paraId="3630DA4C" w14:textId="77777777" w:rsidR="00033D1E" w:rsidRPr="005970B1" w:rsidRDefault="00033D1E" w:rsidP="00946580">
      <w:pPr>
        <w:spacing w:beforeLines="50" w:before="156" w:afterLines="50" w:after="156"/>
        <w:rPr>
          <w:rStyle w:val="ac"/>
          <w:rFonts w:ascii="Trebuchet MS" w:hAnsi="Trebuchet MS" w:cs="Arial"/>
        </w:rPr>
      </w:pPr>
    </w:p>
    <w:p w14:paraId="0B335587" w14:textId="77777777" w:rsidR="00033D1E" w:rsidRPr="005970B1" w:rsidRDefault="00033D1E" w:rsidP="00946580">
      <w:pPr>
        <w:spacing w:beforeLines="50" w:before="156" w:afterLines="50" w:after="156"/>
        <w:rPr>
          <w:rStyle w:val="ac"/>
          <w:rFonts w:ascii="Trebuchet MS" w:hAnsi="Trebuchet MS" w:cs="Arial"/>
        </w:rPr>
      </w:pPr>
    </w:p>
    <w:p w14:paraId="4B64CD32" w14:textId="77777777" w:rsidR="00033D1E" w:rsidRPr="005970B1" w:rsidRDefault="00033D1E" w:rsidP="00946580">
      <w:pPr>
        <w:spacing w:beforeLines="50" w:before="156" w:afterLines="50" w:after="156"/>
        <w:rPr>
          <w:rStyle w:val="ac"/>
          <w:rFonts w:ascii="Trebuchet MS" w:hAnsi="Trebuchet MS" w:cs="Arial"/>
        </w:rPr>
      </w:pPr>
    </w:p>
    <w:p w14:paraId="7520D6FF" w14:textId="77777777" w:rsidR="00033D1E" w:rsidRPr="005970B1" w:rsidRDefault="00033D1E" w:rsidP="00946580">
      <w:pPr>
        <w:spacing w:beforeLines="50" w:before="156" w:afterLines="50" w:after="156"/>
        <w:rPr>
          <w:rStyle w:val="ac"/>
          <w:rFonts w:ascii="Trebuchet MS" w:hAnsi="Trebuchet MS" w:cs="Arial"/>
        </w:rPr>
      </w:pPr>
    </w:p>
    <w:p w14:paraId="07E4DAB1" w14:textId="77777777" w:rsidR="00033D1E" w:rsidRPr="005970B1" w:rsidRDefault="00033D1E" w:rsidP="00946580">
      <w:pPr>
        <w:spacing w:beforeLines="50" w:before="156" w:afterLines="50" w:after="156"/>
        <w:rPr>
          <w:rStyle w:val="ac"/>
          <w:rFonts w:ascii="Trebuchet MS" w:hAnsi="Trebuchet MS" w:cs="Arial"/>
        </w:rPr>
      </w:pPr>
    </w:p>
    <w:p w14:paraId="71A67B0F" w14:textId="77777777" w:rsidR="00033D1E" w:rsidRPr="005970B1" w:rsidRDefault="00033D1E" w:rsidP="00946580">
      <w:pPr>
        <w:spacing w:beforeLines="50" w:before="156" w:afterLines="50" w:after="156"/>
        <w:rPr>
          <w:rStyle w:val="ac"/>
          <w:rFonts w:ascii="Trebuchet MS" w:hAnsi="Trebuchet MS" w:cs="Arial"/>
        </w:rPr>
      </w:pPr>
    </w:p>
    <w:p w14:paraId="1ACBE896" w14:textId="77777777" w:rsidR="00033D1E" w:rsidRPr="005970B1" w:rsidRDefault="00033D1E">
      <w:pPr>
        <w:ind w:firstLine="420"/>
        <w:rPr>
          <w:rFonts w:ascii="Trebuchet MS" w:hAnsi="Trebuchet MS"/>
        </w:rPr>
      </w:pPr>
      <w:bookmarkStart w:id="66" w:name="_Annex_1_Maintenance_Menu_Levels"/>
      <w:bookmarkEnd w:id="52"/>
      <w:bookmarkEnd w:id="53"/>
      <w:bookmarkEnd w:id="66"/>
    </w:p>
    <w:p w14:paraId="1BA678F8" w14:textId="77777777" w:rsidR="00033D1E" w:rsidRPr="00003B1F" w:rsidRDefault="00033D1E" w:rsidP="00262C88">
      <w:pPr>
        <w:keepNext/>
        <w:keepLines/>
        <w:spacing w:line="360" w:lineRule="auto"/>
        <w:outlineLvl w:val="0"/>
      </w:pPr>
    </w:p>
    <w:sectPr w:rsidR="00033D1E" w:rsidRPr="00003B1F" w:rsidSect="00946580">
      <w:footerReference w:type="even" r:id="rId22"/>
      <w:pgSz w:w="11907" w:h="16840" w:code="9"/>
      <w:pgMar w:top="1418" w:right="1418" w:bottom="1134" w:left="1418" w:header="851" w:footer="680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F669271" w14:textId="77777777" w:rsidR="005D798F" w:rsidRDefault="005D798F">
      <w:r>
        <w:separator/>
      </w:r>
    </w:p>
  </w:endnote>
  <w:endnote w:type="continuationSeparator" w:id="0">
    <w:p w14:paraId="40CC7D73" w14:textId="77777777" w:rsidR="005D798F" w:rsidRDefault="005D79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@SimSun">
    <w:altName w:val="@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KaiTi">
    <w:altName w:val="Malgun Gothic Semilight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86"/>
    <w:family w:val="swiss"/>
    <w:pitch w:val="default"/>
    <w:sig w:usb0="FFFFFFFF" w:usb1="E9FFFFFF" w:usb2="0000003F" w:usb3="00000000" w:csb0="603F01FF" w:csb1="FFFF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969169713"/>
      <w:placeholder>
        <w:docPart w:val="E1C5FF04443644BE95FD1A8BD4F01517"/>
      </w:placeholder>
      <w:temporary/>
      <w:showingPlcHdr/>
      <w15:appearance w15:val="hidden"/>
    </w:sdtPr>
    <w:sdtContent>
      <w:p w14:paraId="29EA1C25" w14:textId="77777777" w:rsidR="009E2BCE" w:rsidRDefault="009E2BCE">
        <w:pPr>
          <w:pStyle w:val="a9"/>
        </w:pPr>
        <w:r>
          <w:rPr>
            <w:lang w:val="zh-TW" w:eastAsia="zh-TW"/>
          </w:rPr>
          <w:t>[</w:t>
        </w:r>
        <w:r>
          <w:rPr>
            <w:lang w:val="zh-TW" w:eastAsia="zh-TW"/>
          </w:rPr>
          <w:t>在此鍵入</w:t>
        </w:r>
        <w:r>
          <w:rPr>
            <w:lang w:val="zh-TW" w:eastAsia="zh-TW"/>
          </w:rPr>
          <w:t>]</w:t>
        </w:r>
      </w:p>
    </w:sdtContent>
  </w:sdt>
  <w:p w14:paraId="506AEBB2" w14:textId="77777777" w:rsidR="00B56487" w:rsidRPr="00B07125" w:rsidRDefault="00B56487">
    <w:pPr>
      <w:pStyle w:val="a9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5CC7181" w14:textId="77777777" w:rsidR="0092099F" w:rsidRPr="0092099F" w:rsidRDefault="0092099F" w:rsidP="0092099F">
    <w:pPr>
      <w:ind w:firstLineChars="1500" w:firstLine="4204"/>
      <w:rPr>
        <w:rFonts w:asciiTheme="minorHAnsi" w:eastAsia="PMingLiU" w:hAnsiTheme="minorHAnsi" w:cstheme="minorHAnsi"/>
        <w:b/>
        <w:sz w:val="28"/>
        <w:szCs w:val="28"/>
        <w:lang w:eastAsia="zh-TW"/>
      </w:rPr>
    </w:pPr>
    <w:proofErr w:type="spellStart"/>
    <w:r w:rsidRPr="0092099F">
      <w:rPr>
        <w:rFonts w:asciiTheme="minorHAnsi" w:eastAsia="PMingLiU" w:hAnsiTheme="minorHAnsi" w:cstheme="minorHAnsi"/>
        <w:b/>
        <w:sz w:val="28"/>
        <w:szCs w:val="28"/>
        <w:lang w:eastAsia="zh-TW"/>
      </w:rPr>
      <w:t>MaxComm</w:t>
    </w:r>
    <w:proofErr w:type="spellEnd"/>
    <w:r w:rsidRPr="0092099F">
      <w:rPr>
        <w:rFonts w:asciiTheme="minorHAnsi" w:eastAsia="PMingLiU" w:hAnsiTheme="minorHAnsi" w:cstheme="minorHAnsi"/>
        <w:b/>
        <w:sz w:val="28"/>
        <w:szCs w:val="28"/>
        <w:lang w:eastAsia="zh-TW"/>
      </w:rPr>
      <w:t xml:space="preserve"> </w:t>
    </w:r>
    <w:proofErr w:type="spellStart"/>
    <w:proofErr w:type="gramStart"/>
    <w:r w:rsidRPr="0092099F">
      <w:rPr>
        <w:rFonts w:asciiTheme="minorHAnsi" w:eastAsia="PMingLiU" w:hAnsiTheme="minorHAnsi" w:cstheme="minorHAnsi"/>
        <w:b/>
        <w:sz w:val="28"/>
        <w:szCs w:val="28"/>
        <w:lang w:eastAsia="zh-TW"/>
      </w:rPr>
      <w:t>Co.,Ltd</w:t>
    </w:r>
    <w:proofErr w:type="spellEnd"/>
    <w:proofErr w:type="gramEnd"/>
  </w:p>
  <w:p w14:paraId="7B221D2A" w14:textId="77777777" w:rsidR="0092099F" w:rsidRPr="0092099F" w:rsidRDefault="0092099F" w:rsidP="0092099F">
    <w:pPr>
      <w:rPr>
        <w:rFonts w:ascii="Trebuchet MS" w:eastAsia="PMingLiU" w:hAnsi="Trebuchet MS"/>
        <w:color w:val="000000"/>
        <w:szCs w:val="21"/>
        <w:lang w:eastAsia="zh-TW"/>
      </w:rPr>
    </w:pPr>
    <w:r w:rsidRPr="0092099F">
      <w:rPr>
        <w:rFonts w:ascii="Trebuchet MS" w:eastAsia="PMingLiU" w:hAnsi="Trebuchet MS"/>
        <w:color w:val="000000"/>
        <w:szCs w:val="21"/>
        <w:lang w:eastAsia="zh-TW"/>
      </w:rPr>
      <w:t xml:space="preserve">6F., No.120-12, Sec.3, Zhongshan Rd., Zhonghe </w:t>
    </w:r>
    <w:proofErr w:type="spellStart"/>
    <w:r w:rsidRPr="0092099F">
      <w:rPr>
        <w:rFonts w:ascii="Trebuchet MS" w:eastAsia="PMingLiU" w:hAnsi="Trebuchet MS"/>
        <w:color w:val="000000"/>
        <w:szCs w:val="21"/>
        <w:lang w:eastAsia="zh-TW"/>
      </w:rPr>
      <w:t>Dist</w:t>
    </w:r>
    <w:proofErr w:type="spellEnd"/>
    <w:r w:rsidRPr="0092099F">
      <w:rPr>
        <w:rFonts w:ascii="Trebuchet MS" w:eastAsia="PMingLiU" w:hAnsi="Trebuchet MS"/>
        <w:color w:val="000000"/>
        <w:szCs w:val="21"/>
        <w:lang w:eastAsia="zh-TW"/>
      </w:rPr>
      <w:t>, New Taipei City 235, Taiwan (R.O.C).</w:t>
    </w:r>
  </w:p>
  <w:p w14:paraId="1D3AA0D7" w14:textId="4B540EF5" w:rsidR="0092099F" w:rsidRPr="0092099F" w:rsidRDefault="0092099F" w:rsidP="0092099F">
    <w:pPr>
      <w:rPr>
        <w:rFonts w:ascii="Trebuchet MS" w:eastAsia="PMingLiU" w:hAnsi="Trebuchet MS"/>
        <w:szCs w:val="21"/>
        <w:lang w:eastAsia="zh-TW"/>
      </w:rPr>
    </w:pPr>
    <w:proofErr w:type="gramStart"/>
    <w:r w:rsidRPr="0092099F">
      <w:rPr>
        <w:rFonts w:ascii="Trebuchet MS" w:eastAsia="KaiTi" w:hAnsi="Trebuchet MS"/>
        <w:szCs w:val="21"/>
      </w:rPr>
      <w:t>Tel.:+</w:t>
    </w:r>
    <w:proofErr w:type="gramEnd"/>
    <w:r w:rsidRPr="0092099F">
      <w:rPr>
        <w:rFonts w:ascii="Trebuchet MS" w:eastAsia="KaiTi" w:hAnsi="Trebuchet MS"/>
        <w:szCs w:val="21"/>
      </w:rPr>
      <w:t>8</w:t>
    </w:r>
    <w:r w:rsidRPr="0092099F">
      <w:rPr>
        <w:rFonts w:ascii="Trebuchet MS" w:eastAsia="PMingLiU" w:hAnsi="Trebuchet MS" w:hint="eastAsia"/>
        <w:szCs w:val="21"/>
        <w:lang w:eastAsia="zh-TW"/>
      </w:rPr>
      <w:t>86-2-8228-7</w:t>
    </w:r>
    <w:r>
      <w:rPr>
        <w:rFonts w:ascii="Trebuchet MS" w:eastAsia="PMingLiU" w:hAnsi="Trebuchet MS" w:hint="eastAsia"/>
        <w:szCs w:val="21"/>
        <w:lang w:eastAsia="zh-TW"/>
      </w:rPr>
      <w:t xml:space="preserve">758   Email:sales@maxcomm.com.tw   </w:t>
    </w:r>
    <w:r w:rsidRPr="0092099F">
      <w:rPr>
        <w:rFonts w:ascii="Trebuchet MS" w:eastAsia="PMingLiU" w:hAnsi="Trebuchet MS" w:hint="eastAsia"/>
        <w:szCs w:val="21"/>
        <w:lang w:eastAsia="zh-TW"/>
      </w:rPr>
      <w:t>Websitez:www.4gltecpe.com</w:t>
    </w:r>
  </w:p>
  <w:p w14:paraId="4751BCD4" w14:textId="41BDCB85" w:rsidR="00B56487" w:rsidRPr="0092099F" w:rsidRDefault="00B56487" w:rsidP="005970B1">
    <w:pPr>
      <w:pStyle w:val="a9"/>
      <w:rPr>
        <w:rFonts w:eastAsia="PMingLiU"/>
        <w:lang w:eastAsia="zh-TW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1071888" w14:textId="77777777" w:rsidR="00B56487" w:rsidRDefault="00B56487">
    <w:pPr>
      <w:pStyle w:val="a9"/>
    </w:pPr>
    <w:r>
      <w:rPr>
        <w:rStyle w:val="ab"/>
        <w:rFonts w:hint="eastAsia"/>
      </w:rPr>
      <w:t xml:space="preserve">- </w:t>
    </w:r>
    <w:r>
      <w:rPr>
        <w:rStyle w:val="ab"/>
      </w:rPr>
      <w:fldChar w:fldCharType="begin"/>
    </w:r>
    <w:r>
      <w:rPr>
        <w:rStyle w:val="ab"/>
      </w:rPr>
      <w:instrText xml:space="preserve"> PAGE </w:instrText>
    </w:r>
    <w:r>
      <w:rPr>
        <w:rStyle w:val="ab"/>
      </w:rPr>
      <w:fldChar w:fldCharType="separate"/>
    </w:r>
    <w:r>
      <w:rPr>
        <w:rStyle w:val="ab"/>
        <w:noProof/>
      </w:rPr>
      <w:t>46</w:t>
    </w:r>
    <w:r>
      <w:rPr>
        <w:rStyle w:val="ab"/>
      </w:rPr>
      <w:fldChar w:fldCharType="end"/>
    </w:r>
    <w:r>
      <w:rPr>
        <w:rStyle w:val="ab"/>
        <w:rFonts w:hint="eastAsia"/>
      </w:rPr>
      <w:t xml:space="preserve"> -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CE8F35F" w14:textId="77777777" w:rsidR="00B56487" w:rsidRDefault="00B56487">
    <w:pPr>
      <w:pStyle w:val="a9"/>
    </w:pPr>
    <w:r>
      <w:rPr>
        <w:rStyle w:val="ab"/>
      </w:rPr>
      <w:fldChar w:fldCharType="begin"/>
    </w:r>
    <w:r>
      <w:rPr>
        <w:rStyle w:val="ab"/>
      </w:rPr>
      <w:instrText xml:space="preserve"> PAGE </w:instrText>
    </w:r>
    <w:r>
      <w:rPr>
        <w:rStyle w:val="ab"/>
      </w:rPr>
      <w:fldChar w:fldCharType="separate"/>
    </w:r>
    <w:r>
      <w:rPr>
        <w:rStyle w:val="ab"/>
        <w:noProof/>
      </w:rPr>
      <w:t>54</w:t>
    </w:r>
    <w:r>
      <w:rPr>
        <w:rStyle w:val="ab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7293C4E" w14:textId="77777777" w:rsidR="005D798F" w:rsidRDefault="005D798F">
      <w:r>
        <w:separator/>
      </w:r>
    </w:p>
  </w:footnote>
  <w:footnote w:type="continuationSeparator" w:id="0">
    <w:p w14:paraId="2A5FA274" w14:textId="77777777" w:rsidR="005D798F" w:rsidRDefault="005D798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FC0B243" w14:textId="695E8736" w:rsidR="009E2BCE" w:rsidRPr="004109B3" w:rsidRDefault="004109B3">
    <w:pPr>
      <w:pStyle w:val="a7"/>
      <w:rPr>
        <w:rFonts w:ascii="Georgia" w:hAnsi="Georgia"/>
        <w:i/>
        <w:color w:val="FF0000"/>
        <w:sz w:val="24"/>
        <w:szCs w:val="24"/>
      </w:rPr>
    </w:pPr>
    <w:proofErr w:type="spellStart"/>
    <w:r w:rsidRPr="004109B3">
      <w:rPr>
        <w:rFonts w:ascii="Georgia" w:hAnsi="Georgia"/>
        <w:i/>
        <w:color w:val="FF0000"/>
        <w:sz w:val="24"/>
        <w:szCs w:val="24"/>
      </w:rPr>
      <w:t>MaxComm</w:t>
    </w:r>
    <w:proofErr w:type="spellEnd"/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C82ABB7" w14:textId="3F8C974B" w:rsidR="009E2BCE" w:rsidRPr="004109B3" w:rsidRDefault="004109B3">
    <w:pPr>
      <w:pStyle w:val="a7"/>
      <w:rPr>
        <w:rFonts w:ascii="Georgia" w:hAnsi="Georgia"/>
        <w:i/>
        <w:color w:val="FF0000"/>
        <w:sz w:val="22"/>
        <w:szCs w:val="22"/>
      </w:rPr>
    </w:pPr>
    <w:proofErr w:type="spellStart"/>
    <w:r w:rsidRPr="004109B3">
      <w:rPr>
        <w:rFonts w:ascii="Georgia" w:hAnsi="Georgia"/>
        <w:i/>
        <w:color w:val="FF0000"/>
        <w:sz w:val="22"/>
        <w:szCs w:val="22"/>
      </w:rPr>
      <w:t>MaxComm</w:t>
    </w:r>
    <w:proofErr w:type="spellEnd"/>
  </w:p>
  <w:p w14:paraId="53E3C61A" w14:textId="77777777" w:rsidR="00B56487" w:rsidRPr="005970B1" w:rsidRDefault="00B56487" w:rsidP="005970B1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5AA1B67" w14:textId="77777777" w:rsidR="00B56487" w:rsidRDefault="00B56487">
    <w:pPr>
      <w:pStyle w:val="a7"/>
      <w:jc w:val="both"/>
    </w:pPr>
    <w:r>
      <w:rPr>
        <w:rFonts w:hint="eastAsia"/>
      </w:rPr>
      <w:t>T50x User Manual</w:t>
    </w:r>
  </w:p>
  <w:p w14:paraId="59EA1183" w14:textId="77777777" w:rsidR="00B56487" w:rsidRDefault="00B56487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82"/>
    <w:multiLevelType w:val="singleLevel"/>
    <w:tmpl w:val="167E44D6"/>
    <w:lvl w:ilvl="0">
      <w:start w:val="1"/>
      <w:numFmt w:val="bullet"/>
      <w:pStyle w:val="3"/>
      <w:lvlText w:val=""/>
      <w:lvlJc w:val="left"/>
      <w:pPr>
        <w:tabs>
          <w:tab w:val="num" w:pos="1200"/>
        </w:tabs>
        <w:ind w:leftChars="400" w:left="1200" w:hangingChars="200" w:hanging="360"/>
      </w:pPr>
      <w:rPr>
        <w:rFonts w:ascii="Wingdings" w:hAnsi="Wingdings" w:hint="default"/>
      </w:rPr>
    </w:lvl>
  </w:abstractNum>
  <w:abstractNum w:abstractNumId="1" w15:restartNumberingAfterBreak="0">
    <w:nsid w:val="00000007"/>
    <w:multiLevelType w:val="multilevel"/>
    <w:tmpl w:val="00000007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rebuchet MS" w:eastAsia="SimSun" w:hAnsi="Trebuchet MS" w:cs="@SimSun" w:hint="default"/>
      </w:rPr>
    </w:lvl>
    <w:lvl w:ilvl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0000000A"/>
    <w:multiLevelType w:val="multilevel"/>
    <w:tmpl w:val="1EFCF886"/>
    <w:name w:val="WW8Num1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80"/>
        </w:tabs>
        <w:ind w:left="780" w:hanging="360"/>
      </w:pPr>
      <w:rPr>
        <w:rFonts w:ascii="Trebuchet MS" w:hAnsi="Trebuchet MS" w:hint="default"/>
        <w:b w:val="0"/>
        <w:i w:val="0"/>
        <w:sz w:val="20"/>
      </w:rPr>
    </w:lvl>
    <w:lvl w:ilvl="2">
      <w:start w:val="1"/>
      <w:numFmt w:val="lowerRoman"/>
      <w:lvlText w:val="%3."/>
      <w:lvlJc w:val="left"/>
      <w:pPr>
        <w:tabs>
          <w:tab w:val="num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>
      <w:start w:val="1"/>
      <w:numFmt w:val="lowerRoman"/>
      <w:lvlText w:val="%6."/>
      <w:lvlJc w:val="lef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>
      <w:start w:val="1"/>
      <w:numFmt w:val="lowerRoman"/>
      <w:lvlText w:val="%9."/>
      <w:lvlJc w:val="left"/>
      <w:pPr>
        <w:tabs>
          <w:tab w:val="num" w:pos="3780"/>
        </w:tabs>
        <w:ind w:left="3780" w:hanging="420"/>
      </w:pPr>
    </w:lvl>
  </w:abstractNum>
  <w:abstractNum w:abstractNumId="3" w15:restartNumberingAfterBreak="0">
    <w:nsid w:val="00000013"/>
    <w:multiLevelType w:val="multilevel"/>
    <w:tmpl w:val="00000013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rebuchet MS" w:eastAsia="SimSun" w:hAnsi="Trebuchet MS" w:cs="@SimSun" w:hint="default"/>
      </w:rPr>
    </w:lvl>
    <w:lvl w:ilvl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00000015"/>
    <w:multiLevelType w:val="multilevel"/>
    <w:tmpl w:val="00000015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rebuchet MS" w:eastAsia="SimSun" w:hAnsi="Trebuchet MS" w:cs="@SimSun" w:hint="default"/>
      </w:rPr>
    </w:lvl>
    <w:lvl w:ilvl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00000018"/>
    <w:multiLevelType w:val="multilevel"/>
    <w:tmpl w:val="00000018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rebuchet MS" w:eastAsia="SimSun" w:hAnsi="Trebuchet MS" w:cs="@SimSun" w:hint="default"/>
      </w:rPr>
    </w:lvl>
    <w:lvl w:ilvl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02D14056"/>
    <w:multiLevelType w:val="hybridMultilevel"/>
    <w:tmpl w:val="42425140"/>
    <w:lvl w:ilvl="0" w:tplc="04090003">
      <w:start w:val="1"/>
      <w:numFmt w:val="bullet"/>
      <w:lvlText w:val=""/>
      <w:lvlJc w:val="left"/>
      <w:pPr>
        <w:ind w:left="780" w:hanging="420"/>
      </w:pPr>
      <w:rPr>
        <w:rFonts w:ascii="Wingdings" w:hAnsi="Wingdings" w:hint="default"/>
      </w:rPr>
    </w:lvl>
    <w:lvl w:ilvl="1" w:tplc="7E8090EE">
      <w:start w:val="1"/>
      <w:numFmt w:val="bullet"/>
      <w:lvlText w:val="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7" w15:restartNumberingAfterBreak="0">
    <w:nsid w:val="0ABF636C"/>
    <w:multiLevelType w:val="hybridMultilevel"/>
    <w:tmpl w:val="E0DC0D88"/>
    <w:lvl w:ilvl="0" w:tplc="5DEEE642">
      <w:numFmt w:val="bullet"/>
      <w:lvlText w:val="-"/>
      <w:lvlJc w:val="left"/>
      <w:pPr>
        <w:ind w:left="840" w:hanging="420"/>
      </w:pPr>
      <w:rPr>
        <w:rFonts w:ascii="Arial" w:eastAsia="SimSun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8" w15:restartNumberingAfterBreak="0">
    <w:nsid w:val="2FD35DFB"/>
    <w:multiLevelType w:val="hybridMultilevel"/>
    <w:tmpl w:val="4CFCBACC"/>
    <w:lvl w:ilvl="0" w:tplc="75A0D72A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ascii="Trebuchet MS" w:hAnsi="Trebuchet MS" w:hint="default"/>
        <w:b w:val="0"/>
        <w:i w:val="0"/>
        <w:caps w:val="0"/>
        <w:strike w:val="0"/>
        <w:dstrike w:val="0"/>
        <w:vanish w:val="0"/>
        <w:color w:val="000000"/>
        <w:sz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9" w15:restartNumberingAfterBreak="0">
    <w:nsid w:val="4A9630B8"/>
    <w:multiLevelType w:val="hybridMultilevel"/>
    <w:tmpl w:val="1D8A7D18"/>
    <w:lvl w:ilvl="0" w:tplc="04090011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0" w15:restartNumberingAfterBreak="0">
    <w:nsid w:val="53110025"/>
    <w:multiLevelType w:val="hybridMultilevel"/>
    <w:tmpl w:val="538CBBBC"/>
    <w:lvl w:ilvl="0" w:tplc="04090011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1" w15:restartNumberingAfterBreak="0">
    <w:nsid w:val="53896E5E"/>
    <w:multiLevelType w:val="hybridMultilevel"/>
    <w:tmpl w:val="7D3871AE"/>
    <w:lvl w:ilvl="0" w:tplc="04090011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2" w15:restartNumberingAfterBreak="0">
    <w:nsid w:val="63E87F6D"/>
    <w:multiLevelType w:val="hybridMultilevel"/>
    <w:tmpl w:val="7A3E3E1E"/>
    <w:lvl w:ilvl="0" w:tplc="6058AC62">
      <w:start w:val="1"/>
      <w:numFmt w:val="bullet"/>
      <w:lvlText w:val="-"/>
      <w:lvlJc w:val="left"/>
      <w:pPr>
        <w:ind w:left="420" w:hanging="420"/>
      </w:pPr>
      <w:rPr>
        <w:rFonts w:ascii="DengXian" w:eastAsia="DengXian" w:hAnsi="DengXian" w:hint="eastAsia"/>
        <w:color w:val="auto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773466D1"/>
    <w:multiLevelType w:val="hybridMultilevel"/>
    <w:tmpl w:val="397EF26E"/>
    <w:lvl w:ilvl="0" w:tplc="0540E416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C07CE9E8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2CB44550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745C78FE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103E9200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B254E31E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A0906684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4CF499C4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830E40D0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4" w15:restartNumberingAfterBreak="0">
    <w:nsid w:val="799B072D"/>
    <w:multiLevelType w:val="hybridMultilevel"/>
    <w:tmpl w:val="016837B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 w16cid:durableId="1823110982">
    <w:abstractNumId w:val="13"/>
  </w:num>
  <w:num w:numId="2" w16cid:durableId="1483155877">
    <w:abstractNumId w:val="0"/>
  </w:num>
  <w:num w:numId="3" w16cid:durableId="2091734176">
    <w:abstractNumId w:val="8"/>
  </w:num>
  <w:num w:numId="4" w16cid:durableId="111442771">
    <w:abstractNumId w:val="1"/>
  </w:num>
  <w:num w:numId="5" w16cid:durableId="1572082511">
    <w:abstractNumId w:val="5"/>
  </w:num>
  <w:num w:numId="6" w16cid:durableId="594098482">
    <w:abstractNumId w:val="4"/>
  </w:num>
  <w:num w:numId="7" w16cid:durableId="1118600043">
    <w:abstractNumId w:val="3"/>
  </w:num>
  <w:num w:numId="8" w16cid:durableId="583343391">
    <w:abstractNumId w:val="9"/>
  </w:num>
  <w:num w:numId="9" w16cid:durableId="1011755818">
    <w:abstractNumId w:val="10"/>
  </w:num>
  <w:num w:numId="10" w16cid:durableId="1060712786">
    <w:abstractNumId w:val="7"/>
  </w:num>
  <w:num w:numId="11" w16cid:durableId="521474451">
    <w:abstractNumId w:val="6"/>
  </w:num>
  <w:num w:numId="12" w16cid:durableId="873084014">
    <w:abstractNumId w:val="11"/>
  </w:num>
  <w:num w:numId="13" w16cid:durableId="1316179316">
    <w:abstractNumId w:val="12"/>
  </w:num>
  <w:num w:numId="14" w16cid:durableId="1003555581">
    <w:abstractNumId w:val="14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74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33D1E"/>
    <w:rsid w:val="00003B1F"/>
    <w:rsid w:val="0001014E"/>
    <w:rsid w:val="0001620B"/>
    <w:rsid w:val="000169C8"/>
    <w:rsid w:val="00016F6A"/>
    <w:rsid w:val="0002566A"/>
    <w:rsid w:val="00025B83"/>
    <w:rsid w:val="0003323E"/>
    <w:rsid w:val="00033D1E"/>
    <w:rsid w:val="00034894"/>
    <w:rsid w:val="000365AB"/>
    <w:rsid w:val="00036FCA"/>
    <w:rsid w:val="000372C6"/>
    <w:rsid w:val="00037581"/>
    <w:rsid w:val="000422DF"/>
    <w:rsid w:val="000425AE"/>
    <w:rsid w:val="00046387"/>
    <w:rsid w:val="00050067"/>
    <w:rsid w:val="00051702"/>
    <w:rsid w:val="000619BF"/>
    <w:rsid w:val="0007340C"/>
    <w:rsid w:val="00074367"/>
    <w:rsid w:val="000747E4"/>
    <w:rsid w:val="000834BB"/>
    <w:rsid w:val="000A3886"/>
    <w:rsid w:val="000A75A1"/>
    <w:rsid w:val="000B288F"/>
    <w:rsid w:val="000C10C3"/>
    <w:rsid w:val="000C4DFA"/>
    <w:rsid w:val="000E00C8"/>
    <w:rsid w:val="000E54FC"/>
    <w:rsid w:val="000F53BD"/>
    <w:rsid w:val="00105E74"/>
    <w:rsid w:val="00117B28"/>
    <w:rsid w:val="0012046D"/>
    <w:rsid w:val="00120F78"/>
    <w:rsid w:val="00122C61"/>
    <w:rsid w:val="00124B30"/>
    <w:rsid w:val="00130204"/>
    <w:rsid w:val="00141356"/>
    <w:rsid w:val="00143629"/>
    <w:rsid w:val="00143D3D"/>
    <w:rsid w:val="00143FBF"/>
    <w:rsid w:val="001469C7"/>
    <w:rsid w:val="00150069"/>
    <w:rsid w:val="001540AA"/>
    <w:rsid w:val="00154745"/>
    <w:rsid w:val="00163164"/>
    <w:rsid w:val="00171619"/>
    <w:rsid w:val="00177A78"/>
    <w:rsid w:val="00186D4B"/>
    <w:rsid w:val="00191711"/>
    <w:rsid w:val="00192A11"/>
    <w:rsid w:val="001A3250"/>
    <w:rsid w:val="001A6274"/>
    <w:rsid w:val="001B03F7"/>
    <w:rsid w:val="001B0D3D"/>
    <w:rsid w:val="001B2430"/>
    <w:rsid w:val="001B25B4"/>
    <w:rsid w:val="001B6297"/>
    <w:rsid w:val="001B7DEC"/>
    <w:rsid w:val="001C3D4C"/>
    <w:rsid w:val="001D025D"/>
    <w:rsid w:val="001F31EA"/>
    <w:rsid w:val="001F6AB2"/>
    <w:rsid w:val="002031D3"/>
    <w:rsid w:val="00207013"/>
    <w:rsid w:val="00231C24"/>
    <w:rsid w:val="00234663"/>
    <w:rsid w:val="00234C70"/>
    <w:rsid w:val="0023520B"/>
    <w:rsid w:val="00240E4F"/>
    <w:rsid w:val="0024245C"/>
    <w:rsid w:val="002444E3"/>
    <w:rsid w:val="00245552"/>
    <w:rsid w:val="00251DA8"/>
    <w:rsid w:val="00254C37"/>
    <w:rsid w:val="00255881"/>
    <w:rsid w:val="00257C4A"/>
    <w:rsid w:val="00260F83"/>
    <w:rsid w:val="00262C88"/>
    <w:rsid w:val="00263020"/>
    <w:rsid w:val="00287127"/>
    <w:rsid w:val="00297760"/>
    <w:rsid w:val="002B02B0"/>
    <w:rsid w:val="002B096C"/>
    <w:rsid w:val="002C7D37"/>
    <w:rsid w:val="002D6A77"/>
    <w:rsid w:val="002F21FD"/>
    <w:rsid w:val="002F27EE"/>
    <w:rsid w:val="00305A53"/>
    <w:rsid w:val="003112D0"/>
    <w:rsid w:val="00311D52"/>
    <w:rsid w:val="003122D3"/>
    <w:rsid w:val="00317B0E"/>
    <w:rsid w:val="00324760"/>
    <w:rsid w:val="00325B4A"/>
    <w:rsid w:val="00331F65"/>
    <w:rsid w:val="00347759"/>
    <w:rsid w:val="00357FF5"/>
    <w:rsid w:val="00360EB1"/>
    <w:rsid w:val="00376B5E"/>
    <w:rsid w:val="003901F5"/>
    <w:rsid w:val="00391E43"/>
    <w:rsid w:val="003A4DB9"/>
    <w:rsid w:val="003A6BF1"/>
    <w:rsid w:val="003A6E6A"/>
    <w:rsid w:val="003B13CF"/>
    <w:rsid w:val="003B1506"/>
    <w:rsid w:val="003B2E1B"/>
    <w:rsid w:val="003C2B76"/>
    <w:rsid w:val="003C315B"/>
    <w:rsid w:val="003D1E1A"/>
    <w:rsid w:val="003D38D5"/>
    <w:rsid w:val="003E0A43"/>
    <w:rsid w:val="003E267A"/>
    <w:rsid w:val="003E547D"/>
    <w:rsid w:val="003F6D25"/>
    <w:rsid w:val="003F7205"/>
    <w:rsid w:val="00404AE9"/>
    <w:rsid w:val="00406055"/>
    <w:rsid w:val="00406D33"/>
    <w:rsid w:val="004109B3"/>
    <w:rsid w:val="0041119A"/>
    <w:rsid w:val="00411E90"/>
    <w:rsid w:val="00414137"/>
    <w:rsid w:val="00417DA0"/>
    <w:rsid w:val="00426044"/>
    <w:rsid w:val="004325AD"/>
    <w:rsid w:val="0043427B"/>
    <w:rsid w:val="004414FA"/>
    <w:rsid w:val="00446CC8"/>
    <w:rsid w:val="00461DA6"/>
    <w:rsid w:val="004672F5"/>
    <w:rsid w:val="004735F9"/>
    <w:rsid w:val="00473E2A"/>
    <w:rsid w:val="004755CF"/>
    <w:rsid w:val="00477B53"/>
    <w:rsid w:val="00480682"/>
    <w:rsid w:val="004B5142"/>
    <w:rsid w:val="004B6B57"/>
    <w:rsid w:val="004C6E53"/>
    <w:rsid w:val="004D270B"/>
    <w:rsid w:val="004D523E"/>
    <w:rsid w:val="004E3A07"/>
    <w:rsid w:val="004F0088"/>
    <w:rsid w:val="004F2D6F"/>
    <w:rsid w:val="004F7D46"/>
    <w:rsid w:val="0050077E"/>
    <w:rsid w:val="005012DE"/>
    <w:rsid w:val="00503368"/>
    <w:rsid w:val="00503C3C"/>
    <w:rsid w:val="00507CBA"/>
    <w:rsid w:val="00511D15"/>
    <w:rsid w:val="00512FE4"/>
    <w:rsid w:val="0053223B"/>
    <w:rsid w:val="005429FE"/>
    <w:rsid w:val="00562EB5"/>
    <w:rsid w:val="00567922"/>
    <w:rsid w:val="005734EA"/>
    <w:rsid w:val="0057439B"/>
    <w:rsid w:val="00585D8C"/>
    <w:rsid w:val="00590539"/>
    <w:rsid w:val="00592104"/>
    <w:rsid w:val="00594363"/>
    <w:rsid w:val="0059450D"/>
    <w:rsid w:val="00595FE3"/>
    <w:rsid w:val="00596887"/>
    <w:rsid w:val="005970B1"/>
    <w:rsid w:val="005A1871"/>
    <w:rsid w:val="005A24CC"/>
    <w:rsid w:val="005A37B9"/>
    <w:rsid w:val="005A56C8"/>
    <w:rsid w:val="005A5874"/>
    <w:rsid w:val="005B27EC"/>
    <w:rsid w:val="005C160D"/>
    <w:rsid w:val="005C4203"/>
    <w:rsid w:val="005C7C05"/>
    <w:rsid w:val="005D2F52"/>
    <w:rsid w:val="005D5064"/>
    <w:rsid w:val="005D798F"/>
    <w:rsid w:val="005D7C7F"/>
    <w:rsid w:val="005E4EA2"/>
    <w:rsid w:val="005F64E1"/>
    <w:rsid w:val="006330B2"/>
    <w:rsid w:val="00634A59"/>
    <w:rsid w:val="00642627"/>
    <w:rsid w:val="0064443A"/>
    <w:rsid w:val="006472A0"/>
    <w:rsid w:val="00647B0C"/>
    <w:rsid w:val="0066008A"/>
    <w:rsid w:val="00661B69"/>
    <w:rsid w:val="00662CEF"/>
    <w:rsid w:val="00663339"/>
    <w:rsid w:val="00664E84"/>
    <w:rsid w:val="00665C01"/>
    <w:rsid w:val="006704C8"/>
    <w:rsid w:val="00672D92"/>
    <w:rsid w:val="00687691"/>
    <w:rsid w:val="00690042"/>
    <w:rsid w:val="00691217"/>
    <w:rsid w:val="006954AE"/>
    <w:rsid w:val="006A0796"/>
    <w:rsid w:val="006A4565"/>
    <w:rsid w:val="006B5E1D"/>
    <w:rsid w:val="006C6406"/>
    <w:rsid w:val="006C7366"/>
    <w:rsid w:val="006D37B7"/>
    <w:rsid w:val="006D744D"/>
    <w:rsid w:val="006E2C8B"/>
    <w:rsid w:val="006E644D"/>
    <w:rsid w:val="006F7D77"/>
    <w:rsid w:val="00706211"/>
    <w:rsid w:val="00720468"/>
    <w:rsid w:val="00723DA1"/>
    <w:rsid w:val="00727027"/>
    <w:rsid w:val="0073368B"/>
    <w:rsid w:val="00736747"/>
    <w:rsid w:val="00746820"/>
    <w:rsid w:val="00752F9A"/>
    <w:rsid w:val="0075521D"/>
    <w:rsid w:val="00764E60"/>
    <w:rsid w:val="007704BE"/>
    <w:rsid w:val="0079616E"/>
    <w:rsid w:val="007A51E2"/>
    <w:rsid w:val="007A7734"/>
    <w:rsid w:val="007B3EEC"/>
    <w:rsid w:val="007C51F5"/>
    <w:rsid w:val="007C575D"/>
    <w:rsid w:val="007E2DC1"/>
    <w:rsid w:val="007E37B0"/>
    <w:rsid w:val="007E4982"/>
    <w:rsid w:val="00801569"/>
    <w:rsid w:val="0080229C"/>
    <w:rsid w:val="0080636F"/>
    <w:rsid w:val="00806574"/>
    <w:rsid w:val="008105DB"/>
    <w:rsid w:val="00824669"/>
    <w:rsid w:val="00837382"/>
    <w:rsid w:val="00837676"/>
    <w:rsid w:val="008457ED"/>
    <w:rsid w:val="00862BB2"/>
    <w:rsid w:val="00863DD3"/>
    <w:rsid w:val="00865790"/>
    <w:rsid w:val="00867FA0"/>
    <w:rsid w:val="008729D1"/>
    <w:rsid w:val="008809B3"/>
    <w:rsid w:val="00883842"/>
    <w:rsid w:val="0089052B"/>
    <w:rsid w:val="00895B76"/>
    <w:rsid w:val="00896346"/>
    <w:rsid w:val="008A3FC3"/>
    <w:rsid w:val="008B2F07"/>
    <w:rsid w:val="008C1E68"/>
    <w:rsid w:val="008C6E50"/>
    <w:rsid w:val="008D2DDF"/>
    <w:rsid w:val="008D6DD3"/>
    <w:rsid w:val="008E1D48"/>
    <w:rsid w:val="008E4A9D"/>
    <w:rsid w:val="008F2D28"/>
    <w:rsid w:val="008F5311"/>
    <w:rsid w:val="00901045"/>
    <w:rsid w:val="00910579"/>
    <w:rsid w:val="00910979"/>
    <w:rsid w:val="00916B57"/>
    <w:rsid w:val="009206B5"/>
    <w:rsid w:val="0092099F"/>
    <w:rsid w:val="00920BB3"/>
    <w:rsid w:val="0094151F"/>
    <w:rsid w:val="00941BB4"/>
    <w:rsid w:val="00946580"/>
    <w:rsid w:val="00960F06"/>
    <w:rsid w:val="00966F96"/>
    <w:rsid w:val="00970FEA"/>
    <w:rsid w:val="0097130A"/>
    <w:rsid w:val="00971970"/>
    <w:rsid w:val="00974558"/>
    <w:rsid w:val="00990487"/>
    <w:rsid w:val="00991C70"/>
    <w:rsid w:val="00992A73"/>
    <w:rsid w:val="0099402B"/>
    <w:rsid w:val="00997351"/>
    <w:rsid w:val="009A20F1"/>
    <w:rsid w:val="009A5AF5"/>
    <w:rsid w:val="009B14C2"/>
    <w:rsid w:val="009B2D39"/>
    <w:rsid w:val="009B406E"/>
    <w:rsid w:val="009B4541"/>
    <w:rsid w:val="009C0D45"/>
    <w:rsid w:val="009D6AAC"/>
    <w:rsid w:val="009D782A"/>
    <w:rsid w:val="009E197F"/>
    <w:rsid w:val="009E2BCE"/>
    <w:rsid w:val="009E55D0"/>
    <w:rsid w:val="00A017AB"/>
    <w:rsid w:val="00A05C36"/>
    <w:rsid w:val="00A11C95"/>
    <w:rsid w:val="00A26259"/>
    <w:rsid w:val="00A4033D"/>
    <w:rsid w:val="00A57FDB"/>
    <w:rsid w:val="00A806AA"/>
    <w:rsid w:val="00A822A8"/>
    <w:rsid w:val="00A8624F"/>
    <w:rsid w:val="00A879FE"/>
    <w:rsid w:val="00A9166D"/>
    <w:rsid w:val="00A97ADC"/>
    <w:rsid w:val="00AB1BF0"/>
    <w:rsid w:val="00AD09A4"/>
    <w:rsid w:val="00AD383D"/>
    <w:rsid w:val="00AD53D9"/>
    <w:rsid w:val="00AD71D6"/>
    <w:rsid w:val="00AF0A57"/>
    <w:rsid w:val="00AF23DC"/>
    <w:rsid w:val="00B05047"/>
    <w:rsid w:val="00B06532"/>
    <w:rsid w:val="00B068B6"/>
    <w:rsid w:val="00B11877"/>
    <w:rsid w:val="00B14D4F"/>
    <w:rsid w:val="00B159BD"/>
    <w:rsid w:val="00B16365"/>
    <w:rsid w:val="00B16BD9"/>
    <w:rsid w:val="00B17B19"/>
    <w:rsid w:val="00B237CF"/>
    <w:rsid w:val="00B400CD"/>
    <w:rsid w:val="00B446CA"/>
    <w:rsid w:val="00B50C8A"/>
    <w:rsid w:val="00B56487"/>
    <w:rsid w:val="00B6365A"/>
    <w:rsid w:val="00B700EE"/>
    <w:rsid w:val="00B71749"/>
    <w:rsid w:val="00B76894"/>
    <w:rsid w:val="00B770F0"/>
    <w:rsid w:val="00B826BE"/>
    <w:rsid w:val="00B86C43"/>
    <w:rsid w:val="00B951DD"/>
    <w:rsid w:val="00B95E91"/>
    <w:rsid w:val="00BA6726"/>
    <w:rsid w:val="00BB0637"/>
    <w:rsid w:val="00BB1F80"/>
    <w:rsid w:val="00BB380F"/>
    <w:rsid w:val="00BC0CCE"/>
    <w:rsid w:val="00BD4351"/>
    <w:rsid w:val="00BF055B"/>
    <w:rsid w:val="00BF47E7"/>
    <w:rsid w:val="00C143A2"/>
    <w:rsid w:val="00C15D90"/>
    <w:rsid w:val="00C177A6"/>
    <w:rsid w:val="00C209B7"/>
    <w:rsid w:val="00C21277"/>
    <w:rsid w:val="00C30FE9"/>
    <w:rsid w:val="00C33468"/>
    <w:rsid w:val="00C40F9E"/>
    <w:rsid w:val="00C44592"/>
    <w:rsid w:val="00C602C3"/>
    <w:rsid w:val="00C61A50"/>
    <w:rsid w:val="00C65426"/>
    <w:rsid w:val="00C70FBB"/>
    <w:rsid w:val="00C72EF8"/>
    <w:rsid w:val="00C8364B"/>
    <w:rsid w:val="00C86BAA"/>
    <w:rsid w:val="00CA7D1A"/>
    <w:rsid w:val="00CB0B4C"/>
    <w:rsid w:val="00CB0DF0"/>
    <w:rsid w:val="00CB231F"/>
    <w:rsid w:val="00CB4C94"/>
    <w:rsid w:val="00CB7010"/>
    <w:rsid w:val="00CC0793"/>
    <w:rsid w:val="00CC36CF"/>
    <w:rsid w:val="00CC5B9B"/>
    <w:rsid w:val="00CC7A8C"/>
    <w:rsid w:val="00CD08C2"/>
    <w:rsid w:val="00CD205C"/>
    <w:rsid w:val="00CE4093"/>
    <w:rsid w:val="00CE7517"/>
    <w:rsid w:val="00CE77CD"/>
    <w:rsid w:val="00CF60F3"/>
    <w:rsid w:val="00D047F3"/>
    <w:rsid w:val="00D10E65"/>
    <w:rsid w:val="00D239B9"/>
    <w:rsid w:val="00D23BD1"/>
    <w:rsid w:val="00D24FBF"/>
    <w:rsid w:val="00D428A1"/>
    <w:rsid w:val="00D4581A"/>
    <w:rsid w:val="00D46689"/>
    <w:rsid w:val="00D46967"/>
    <w:rsid w:val="00D506E8"/>
    <w:rsid w:val="00D74F18"/>
    <w:rsid w:val="00D812A7"/>
    <w:rsid w:val="00D831CB"/>
    <w:rsid w:val="00D9271B"/>
    <w:rsid w:val="00D963B0"/>
    <w:rsid w:val="00DC06C3"/>
    <w:rsid w:val="00DC3A97"/>
    <w:rsid w:val="00DC4D95"/>
    <w:rsid w:val="00DF1455"/>
    <w:rsid w:val="00DF4279"/>
    <w:rsid w:val="00E153A4"/>
    <w:rsid w:val="00E24D60"/>
    <w:rsid w:val="00E27796"/>
    <w:rsid w:val="00E27A55"/>
    <w:rsid w:val="00E46E55"/>
    <w:rsid w:val="00E46F72"/>
    <w:rsid w:val="00E470EB"/>
    <w:rsid w:val="00E61F72"/>
    <w:rsid w:val="00E62725"/>
    <w:rsid w:val="00E661D2"/>
    <w:rsid w:val="00E676FE"/>
    <w:rsid w:val="00E70D86"/>
    <w:rsid w:val="00E84B51"/>
    <w:rsid w:val="00E920EF"/>
    <w:rsid w:val="00E960FA"/>
    <w:rsid w:val="00EA3053"/>
    <w:rsid w:val="00EA3A4D"/>
    <w:rsid w:val="00EA483E"/>
    <w:rsid w:val="00EA7979"/>
    <w:rsid w:val="00EB2093"/>
    <w:rsid w:val="00EB5799"/>
    <w:rsid w:val="00EC1325"/>
    <w:rsid w:val="00EC1F5E"/>
    <w:rsid w:val="00EC1FB0"/>
    <w:rsid w:val="00EC2D21"/>
    <w:rsid w:val="00ED504D"/>
    <w:rsid w:val="00ED7F9A"/>
    <w:rsid w:val="00EE183A"/>
    <w:rsid w:val="00EE29CE"/>
    <w:rsid w:val="00EE47AF"/>
    <w:rsid w:val="00EE6B00"/>
    <w:rsid w:val="00EE6E16"/>
    <w:rsid w:val="00EF57B4"/>
    <w:rsid w:val="00EF64CA"/>
    <w:rsid w:val="00EF67CE"/>
    <w:rsid w:val="00F00671"/>
    <w:rsid w:val="00F05122"/>
    <w:rsid w:val="00F12521"/>
    <w:rsid w:val="00F13E32"/>
    <w:rsid w:val="00F17AD0"/>
    <w:rsid w:val="00F22549"/>
    <w:rsid w:val="00F24024"/>
    <w:rsid w:val="00F24CFD"/>
    <w:rsid w:val="00F32CDD"/>
    <w:rsid w:val="00F37A08"/>
    <w:rsid w:val="00F47B2C"/>
    <w:rsid w:val="00F658EC"/>
    <w:rsid w:val="00F760F4"/>
    <w:rsid w:val="00F775DA"/>
    <w:rsid w:val="00F77D0C"/>
    <w:rsid w:val="00F80FFF"/>
    <w:rsid w:val="00F8569D"/>
    <w:rsid w:val="00F879BE"/>
    <w:rsid w:val="00F909E2"/>
    <w:rsid w:val="00F9143D"/>
    <w:rsid w:val="00FB7ADB"/>
    <w:rsid w:val="00FD1823"/>
    <w:rsid w:val="00FD22B6"/>
    <w:rsid w:val="00FD7589"/>
    <w:rsid w:val="00FD7BDE"/>
    <w:rsid w:val="00FE051A"/>
    <w:rsid w:val="00FE2848"/>
    <w:rsid w:val="00FF23AF"/>
    <w:rsid w:val="00FF55E0"/>
    <w:rsid w:val="00FF68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hmetcnv"/>
  <w:shapeDefaults>
    <o:shapedefaults v:ext="edit" spidmax="2050"/>
    <o:shapelayout v:ext="edit">
      <o:idmap v:ext="edit" data="2"/>
    </o:shapelayout>
  </w:shapeDefaults>
  <w:decimalSymbol w:val="."/>
  <w:listSeparator w:val=","/>
  <w14:docId w14:val="1B4D082F"/>
  <w15:docId w15:val="{C6A0879B-48E0-4EB9-89F0-765618F7DC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SimSu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0C10C3"/>
    <w:pPr>
      <w:widowControl w:val="0"/>
      <w:jc w:val="both"/>
    </w:pPr>
    <w:rPr>
      <w:rFonts w:ascii="Arial" w:hAnsi="Arial"/>
      <w:kern w:val="2"/>
      <w:sz w:val="21"/>
    </w:rPr>
  </w:style>
  <w:style w:type="paragraph" w:styleId="1">
    <w:name w:val="heading 1"/>
    <w:basedOn w:val="a"/>
    <w:next w:val="a"/>
    <w:link w:val="10"/>
    <w:autoRedefine/>
    <w:qFormat/>
    <w:rsid w:val="0023520B"/>
    <w:pPr>
      <w:keepNext/>
      <w:keepLines/>
      <w:jc w:val="left"/>
      <w:outlineLvl w:val="0"/>
    </w:pPr>
    <w:rPr>
      <w:rFonts w:ascii="Trebuchet MS" w:hAnsi="Trebuchet MS" w:cs="Arial"/>
      <w:b/>
      <w:kern w:val="44"/>
      <w:sz w:val="30"/>
      <w:szCs w:val="30"/>
    </w:rPr>
  </w:style>
  <w:style w:type="paragraph" w:styleId="2">
    <w:name w:val="heading 2"/>
    <w:basedOn w:val="a"/>
    <w:next w:val="a"/>
    <w:autoRedefine/>
    <w:qFormat/>
    <w:rsid w:val="005A5874"/>
    <w:pPr>
      <w:keepLines/>
      <w:spacing w:beforeLines="50" w:before="174" w:afterLines="50" w:after="174"/>
      <w:outlineLvl w:val="1"/>
    </w:pPr>
    <w:rPr>
      <w:rFonts w:ascii="Trebuchet MS" w:hAnsi="Trebuchet MS" w:cs="Arial"/>
      <w:b/>
      <w:bCs/>
      <w:iCs/>
      <w:sz w:val="28"/>
      <w:szCs w:val="28"/>
    </w:rPr>
  </w:style>
  <w:style w:type="paragraph" w:styleId="30">
    <w:name w:val="heading 3"/>
    <w:basedOn w:val="a"/>
    <w:next w:val="a"/>
    <w:autoRedefine/>
    <w:qFormat/>
    <w:rsid w:val="0043427B"/>
    <w:pPr>
      <w:keepNext/>
      <w:keepLines/>
      <w:spacing w:beforeLines="50" w:before="156" w:afterLines="50" w:after="156"/>
      <w:outlineLvl w:val="2"/>
    </w:pPr>
    <w:rPr>
      <w:rFonts w:ascii="Trebuchet MS" w:hAnsi="Trebuchet MS" w:cs="Arial"/>
      <w:b/>
      <w:bCs/>
      <w:noProof/>
      <w:sz w:val="24"/>
      <w:szCs w:val="24"/>
    </w:rPr>
  </w:style>
  <w:style w:type="paragraph" w:styleId="4">
    <w:name w:val="heading 4"/>
    <w:basedOn w:val="a"/>
    <w:next w:val="a"/>
    <w:qFormat/>
    <w:pPr>
      <w:keepNext/>
      <w:keepLines/>
      <w:spacing w:before="280" w:after="290"/>
      <w:ind w:firstLineChars="150" w:firstLine="150"/>
      <w:outlineLvl w:val="3"/>
    </w:pPr>
    <w:rPr>
      <w:bCs/>
      <w:szCs w:val="28"/>
    </w:rPr>
  </w:style>
  <w:style w:type="paragraph" w:styleId="5">
    <w:name w:val="heading 5"/>
    <w:basedOn w:val="a"/>
    <w:next w:val="a"/>
    <w:qFormat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6">
    <w:name w:val="heading 6"/>
    <w:basedOn w:val="a"/>
    <w:next w:val="a"/>
    <w:qFormat/>
    <w:pPr>
      <w:keepNext/>
      <w:keepLines/>
      <w:spacing w:before="240" w:after="64" w:line="320" w:lineRule="auto"/>
      <w:outlineLvl w:val="5"/>
    </w:pPr>
    <w:rPr>
      <w:rFonts w:eastAsia="SimHei"/>
      <w:b/>
      <w:bCs/>
      <w:szCs w:val="24"/>
    </w:rPr>
  </w:style>
  <w:style w:type="paragraph" w:styleId="7">
    <w:name w:val="heading 7"/>
    <w:basedOn w:val="a"/>
    <w:next w:val="a"/>
    <w:qFormat/>
    <w:pPr>
      <w:keepNext/>
      <w:keepLines/>
      <w:spacing w:before="240" w:after="64" w:line="320" w:lineRule="auto"/>
      <w:outlineLvl w:val="6"/>
    </w:pPr>
    <w:rPr>
      <w:b/>
      <w:bCs/>
      <w:szCs w:val="24"/>
    </w:rPr>
  </w:style>
  <w:style w:type="paragraph" w:styleId="8">
    <w:name w:val="heading 8"/>
    <w:basedOn w:val="a"/>
    <w:next w:val="a"/>
    <w:qFormat/>
    <w:pPr>
      <w:keepNext/>
      <w:keepLines/>
      <w:spacing w:before="240" w:after="64" w:line="320" w:lineRule="auto"/>
      <w:outlineLvl w:val="7"/>
    </w:pPr>
    <w:rPr>
      <w:rFonts w:eastAsia="SimHei"/>
      <w:szCs w:val="24"/>
    </w:rPr>
  </w:style>
  <w:style w:type="paragraph" w:styleId="9">
    <w:name w:val="heading 9"/>
    <w:basedOn w:val="a"/>
    <w:next w:val="a"/>
    <w:qFormat/>
    <w:pPr>
      <w:keepNext/>
      <w:keepLines/>
      <w:spacing w:before="240" w:after="64" w:line="320" w:lineRule="auto"/>
      <w:outlineLvl w:val="8"/>
    </w:pPr>
    <w:rPr>
      <w:rFonts w:eastAsia="SimHei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qFormat/>
    <w:pPr>
      <w:spacing w:before="152" w:after="160"/>
    </w:pPr>
    <w:rPr>
      <w:rFonts w:eastAsia="SimHei" w:cs="Arial"/>
    </w:rPr>
  </w:style>
  <w:style w:type="paragraph" w:styleId="a4">
    <w:name w:val="Date"/>
    <w:basedOn w:val="a"/>
    <w:next w:val="a"/>
    <w:pPr>
      <w:ind w:leftChars="2500" w:left="100"/>
    </w:pPr>
  </w:style>
  <w:style w:type="paragraph" w:customStyle="1" w:styleId="a5">
    <w:name w:val="屏幕"/>
    <w:basedOn w:val="a"/>
  </w:style>
  <w:style w:type="paragraph" w:styleId="a6">
    <w:name w:val="Document Map"/>
    <w:basedOn w:val="a"/>
    <w:semiHidden/>
    <w:pPr>
      <w:shd w:val="clear" w:color="auto" w:fill="000080"/>
    </w:pPr>
  </w:style>
  <w:style w:type="paragraph" w:styleId="a7">
    <w:name w:val="header"/>
    <w:basedOn w:val="a"/>
    <w:link w:val="a8"/>
    <w:uiPriority w:val="9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9">
    <w:name w:val="footer"/>
    <w:basedOn w:val="a"/>
    <w:link w:val="aa"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b">
    <w:name w:val="page number"/>
    <w:basedOn w:val="a0"/>
  </w:style>
  <w:style w:type="paragraph" w:styleId="11">
    <w:name w:val="toc 1"/>
    <w:basedOn w:val="a"/>
    <w:next w:val="a"/>
    <w:autoRedefine/>
    <w:uiPriority w:val="39"/>
    <w:pPr>
      <w:spacing w:before="120" w:after="120"/>
      <w:jc w:val="left"/>
    </w:pPr>
    <w:rPr>
      <w:rFonts w:ascii="Times New Roman" w:hAnsi="Times New Roman"/>
      <w:b/>
      <w:bCs/>
      <w:caps/>
      <w:sz w:val="20"/>
    </w:rPr>
  </w:style>
  <w:style w:type="paragraph" w:styleId="20">
    <w:name w:val="toc 2"/>
    <w:basedOn w:val="a"/>
    <w:next w:val="a"/>
    <w:autoRedefine/>
    <w:uiPriority w:val="39"/>
    <w:pPr>
      <w:ind w:left="210"/>
      <w:jc w:val="left"/>
    </w:pPr>
    <w:rPr>
      <w:rFonts w:ascii="Times New Roman" w:hAnsi="Times New Roman"/>
      <w:smallCaps/>
      <w:sz w:val="20"/>
    </w:rPr>
  </w:style>
  <w:style w:type="paragraph" w:styleId="31">
    <w:name w:val="toc 3"/>
    <w:basedOn w:val="a"/>
    <w:next w:val="a"/>
    <w:autoRedefine/>
    <w:uiPriority w:val="39"/>
    <w:pPr>
      <w:ind w:left="420"/>
      <w:jc w:val="left"/>
    </w:pPr>
    <w:rPr>
      <w:rFonts w:ascii="Times New Roman" w:hAnsi="Times New Roman"/>
      <w:i/>
      <w:iCs/>
      <w:sz w:val="20"/>
    </w:rPr>
  </w:style>
  <w:style w:type="paragraph" w:styleId="40">
    <w:name w:val="toc 4"/>
    <w:basedOn w:val="a"/>
    <w:next w:val="a"/>
    <w:autoRedefine/>
    <w:semiHidden/>
    <w:pPr>
      <w:ind w:left="630"/>
      <w:jc w:val="left"/>
    </w:pPr>
    <w:rPr>
      <w:rFonts w:ascii="Times New Roman" w:hAnsi="Times New Roman"/>
      <w:sz w:val="18"/>
      <w:szCs w:val="18"/>
    </w:rPr>
  </w:style>
  <w:style w:type="paragraph" w:styleId="50">
    <w:name w:val="toc 5"/>
    <w:basedOn w:val="a"/>
    <w:next w:val="a"/>
    <w:autoRedefine/>
    <w:semiHidden/>
    <w:pPr>
      <w:ind w:left="840"/>
      <w:jc w:val="left"/>
    </w:pPr>
    <w:rPr>
      <w:rFonts w:ascii="Times New Roman" w:hAnsi="Times New Roman"/>
      <w:sz w:val="18"/>
      <w:szCs w:val="18"/>
    </w:rPr>
  </w:style>
  <w:style w:type="paragraph" w:styleId="60">
    <w:name w:val="toc 6"/>
    <w:basedOn w:val="a"/>
    <w:next w:val="a"/>
    <w:autoRedefine/>
    <w:semiHidden/>
    <w:pPr>
      <w:ind w:left="1050"/>
      <w:jc w:val="left"/>
    </w:pPr>
    <w:rPr>
      <w:rFonts w:ascii="Times New Roman" w:hAnsi="Times New Roman"/>
      <w:sz w:val="18"/>
      <w:szCs w:val="18"/>
    </w:rPr>
  </w:style>
  <w:style w:type="paragraph" w:styleId="70">
    <w:name w:val="toc 7"/>
    <w:basedOn w:val="a"/>
    <w:next w:val="a"/>
    <w:autoRedefine/>
    <w:semiHidden/>
    <w:pPr>
      <w:ind w:left="1260"/>
      <w:jc w:val="left"/>
    </w:pPr>
    <w:rPr>
      <w:rFonts w:ascii="Times New Roman" w:hAnsi="Times New Roman"/>
      <w:sz w:val="18"/>
      <w:szCs w:val="18"/>
    </w:rPr>
  </w:style>
  <w:style w:type="paragraph" w:styleId="80">
    <w:name w:val="toc 8"/>
    <w:basedOn w:val="a"/>
    <w:next w:val="a"/>
    <w:autoRedefine/>
    <w:semiHidden/>
    <w:pPr>
      <w:ind w:left="1470"/>
      <w:jc w:val="left"/>
    </w:pPr>
    <w:rPr>
      <w:rFonts w:ascii="Times New Roman" w:hAnsi="Times New Roman"/>
      <w:sz w:val="18"/>
      <w:szCs w:val="18"/>
    </w:rPr>
  </w:style>
  <w:style w:type="paragraph" w:styleId="90">
    <w:name w:val="toc 9"/>
    <w:basedOn w:val="a"/>
    <w:next w:val="a"/>
    <w:autoRedefine/>
    <w:semiHidden/>
    <w:pPr>
      <w:ind w:left="1680"/>
      <w:jc w:val="left"/>
    </w:pPr>
    <w:rPr>
      <w:rFonts w:ascii="Times New Roman" w:hAnsi="Times New Roman"/>
      <w:sz w:val="18"/>
      <w:szCs w:val="18"/>
    </w:rPr>
  </w:style>
  <w:style w:type="character" w:styleId="ac">
    <w:name w:val="Hyperlink"/>
    <w:rPr>
      <w:color w:val="0000FF"/>
      <w:u w:val="single"/>
    </w:rPr>
  </w:style>
  <w:style w:type="character" w:styleId="ad">
    <w:name w:val="FollowedHyperlink"/>
    <w:rPr>
      <w:color w:val="800080"/>
      <w:u w:val="single"/>
    </w:rPr>
  </w:style>
  <w:style w:type="paragraph" w:styleId="ae">
    <w:name w:val="Body Text Indent"/>
    <w:basedOn w:val="a"/>
    <w:pPr>
      <w:ind w:left="480" w:firstLine="480"/>
    </w:pPr>
  </w:style>
  <w:style w:type="paragraph" w:styleId="21">
    <w:name w:val="Body Text Indent 2"/>
    <w:basedOn w:val="a"/>
    <w:pPr>
      <w:ind w:leftChars="100" w:left="240" w:firstLine="420"/>
    </w:pPr>
  </w:style>
  <w:style w:type="paragraph" w:customStyle="1" w:styleId="12">
    <w:name w:val="样式1"/>
    <w:basedOn w:val="4"/>
  </w:style>
  <w:style w:type="paragraph" w:styleId="32">
    <w:name w:val="Body Text Indent 3"/>
    <w:basedOn w:val="a"/>
    <w:pPr>
      <w:ind w:firstLine="420"/>
    </w:pPr>
  </w:style>
  <w:style w:type="paragraph" w:styleId="af">
    <w:name w:val="table of figures"/>
    <w:basedOn w:val="a"/>
    <w:next w:val="a"/>
    <w:semiHidden/>
    <w:pPr>
      <w:ind w:left="840" w:hanging="420"/>
    </w:pPr>
  </w:style>
  <w:style w:type="paragraph" w:styleId="13">
    <w:name w:val="index 1"/>
    <w:basedOn w:val="a"/>
    <w:next w:val="a"/>
    <w:autoRedefine/>
    <w:semiHidden/>
    <w:pPr>
      <w:ind w:left="240" w:hanging="240"/>
      <w:jc w:val="left"/>
    </w:pPr>
    <w:rPr>
      <w:sz w:val="20"/>
    </w:rPr>
  </w:style>
  <w:style w:type="paragraph" w:styleId="22">
    <w:name w:val="index 2"/>
    <w:basedOn w:val="a"/>
    <w:next w:val="a"/>
    <w:autoRedefine/>
    <w:semiHidden/>
    <w:pPr>
      <w:ind w:left="480" w:hanging="240"/>
      <w:jc w:val="left"/>
    </w:pPr>
    <w:rPr>
      <w:sz w:val="20"/>
    </w:rPr>
  </w:style>
  <w:style w:type="paragraph" w:styleId="33">
    <w:name w:val="index 3"/>
    <w:basedOn w:val="a"/>
    <w:next w:val="a"/>
    <w:autoRedefine/>
    <w:semiHidden/>
    <w:pPr>
      <w:ind w:left="720" w:hanging="240"/>
      <w:jc w:val="left"/>
    </w:pPr>
    <w:rPr>
      <w:sz w:val="20"/>
    </w:rPr>
  </w:style>
  <w:style w:type="paragraph" w:styleId="41">
    <w:name w:val="index 4"/>
    <w:basedOn w:val="a"/>
    <w:next w:val="a"/>
    <w:autoRedefine/>
    <w:semiHidden/>
    <w:pPr>
      <w:ind w:left="960" w:hanging="240"/>
      <w:jc w:val="left"/>
    </w:pPr>
    <w:rPr>
      <w:sz w:val="20"/>
    </w:rPr>
  </w:style>
  <w:style w:type="paragraph" w:styleId="51">
    <w:name w:val="index 5"/>
    <w:basedOn w:val="a"/>
    <w:next w:val="a"/>
    <w:autoRedefine/>
    <w:semiHidden/>
    <w:pPr>
      <w:ind w:left="1200" w:hanging="240"/>
      <w:jc w:val="left"/>
    </w:pPr>
    <w:rPr>
      <w:sz w:val="20"/>
    </w:rPr>
  </w:style>
  <w:style w:type="paragraph" w:styleId="61">
    <w:name w:val="index 6"/>
    <w:basedOn w:val="a"/>
    <w:next w:val="a"/>
    <w:autoRedefine/>
    <w:semiHidden/>
    <w:pPr>
      <w:ind w:left="1440" w:hanging="240"/>
      <w:jc w:val="left"/>
    </w:pPr>
    <w:rPr>
      <w:sz w:val="20"/>
    </w:rPr>
  </w:style>
  <w:style w:type="paragraph" w:styleId="71">
    <w:name w:val="index 7"/>
    <w:basedOn w:val="a"/>
    <w:next w:val="a"/>
    <w:autoRedefine/>
    <w:semiHidden/>
    <w:pPr>
      <w:ind w:left="1680" w:hanging="240"/>
      <w:jc w:val="left"/>
    </w:pPr>
    <w:rPr>
      <w:sz w:val="20"/>
    </w:rPr>
  </w:style>
  <w:style w:type="paragraph" w:styleId="81">
    <w:name w:val="index 8"/>
    <w:basedOn w:val="a"/>
    <w:next w:val="a"/>
    <w:autoRedefine/>
    <w:semiHidden/>
    <w:pPr>
      <w:ind w:left="1920" w:hanging="240"/>
      <w:jc w:val="left"/>
    </w:pPr>
    <w:rPr>
      <w:sz w:val="20"/>
    </w:rPr>
  </w:style>
  <w:style w:type="paragraph" w:styleId="91">
    <w:name w:val="index 9"/>
    <w:basedOn w:val="a"/>
    <w:next w:val="a"/>
    <w:autoRedefine/>
    <w:semiHidden/>
    <w:pPr>
      <w:ind w:left="2160" w:hanging="240"/>
      <w:jc w:val="left"/>
    </w:pPr>
    <w:rPr>
      <w:sz w:val="20"/>
    </w:rPr>
  </w:style>
  <w:style w:type="paragraph" w:styleId="af0">
    <w:name w:val="index heading"/>
    <w:basedOn w:val="a"/>
    <w:next w:val="13"/>
    <w:semiHidden/>
    <w:pPr>
      <w:spacing w:before="120" w:after="120"/>
      <w:jc w:val="left"/>
    </w:pPr>
    <w:rPr>
      <w:b/>
      <w:i/>
      <w:sz w:val="20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SimHei" w:eastAsia="SimHei" w:hAnsi="Courier New" w:cs="Courier New"/>
      <w:kern w:val="0"/>
      <w:sz w:val="20"/>
    </w:rPr>
  </w:style>
  <w:style w:type="paragraph" w:styleId="af1">
    <w:name w:val="Body Text"/>
    <w:basedOn w:val="a"/>
    <w:link w:val="af2"/>
    <w:rPr>
      <w:rFonts w:ascii="SimHei"/>
      <w:szCs w:val="24"/>
    </w:rPr>
  </w:style>
  <w:style w:type="paragraph" w:styleId="34">
    <w:name w:val="Body Text 3"/>
    <w:basedOn w:val="a"/>
    <w:rPr>
      <w:rFonts w:cs="Arial"/>
      <w:color w:val="0000FF"/>
      <w:szCs w:val="24"/>
    </w:rPr>
  </w:style>
  <w:style w:type="paragraph" w:styleId="23">
    <w:name w:val="Body Text 2"/>
    <w:basedOn w:val="a"/>
    <w:rPr>
      <w:rFonts w:ascii="Times New Roman" w:hAnsi="Times New Roman"/>
      <w:b/>
      <w:bCs/>
      <w:sz w:val="24"/>
      <w:szCs w:val="24"/>
    </w:rPr>
  </w:style>
  <w:style w:type="paragraph" w:styleId="3">
    <w:name w:val="List Bullet 3"/>
    <w:basedOn w:val="a"/>
    <w:rsid w:val="00B826BE"/>
    <w:pPr>
      <w:numPr>
        <w:numId w:val="2"/>
      </w:numPr>
    </w:pPr>
    <w:rPr>
      <w:rFonts w:ascii="Times New Roman" w:hAnsi="Times New Roman"/>
    </w:rPr>
  </w:style>
  <w:style w:type="paragraph" w:styleId="af3">
    <w:name w:val="footnote text"/>
    <w:basedOn w:val="a"/>
    <w:semiHidden/>
    <w:pPr>
      <w:snapToGrid w:val="0"/>
      <w:jc w:val="left"/>
    </w:pPr>
    <w:rPr>
      <w:sz w:val="18"/>
      <w:szCs w:val="18"/>
    </w:rPr>
  </w:style>
  <w:style w:type="character" w:styleId="af4">
    <w:name w:val="footnote reference"/>
    <w:semiHidden/>
    <w:rPr>
      <w:vertAlign w:val="superscript"/>
    </w:rPr>
  </w:style>
  <w:style w:type="character" w:customStyle="1" w:styleId="4Char">
    <w:name w:val="标题 4 Char"/>
    <w:rPr>
      <w:rFonts w:ascii="Arial" w:eastAsia="SimSun" w:hAnsi="Arial"/>
      <w:bCs/>
      <w:kern w:val="2"/>
      <w:sz w:val="21"/>
      <w:szCs w:val="28"/>
      <w:lang w:val="en-US" w:eastAsia="zh-CN" w:bidi="ar-SA"/>
    </w:rPr>
  </w:style>
  <w:style w:type="paragraph" w:styleId="af5">
    <w:name w:val="Balloon Text"/>
    <w:basedOn w:val="a"/>
    <w:link w:val="af6"/>
    <w:rsid w:val="00EF57B4"/>
    <w:rPr>
      <w:sz w:val="18"/>
      <w:szCs w:val="18"/>
    </w:rPr>
  </w:style>
  <w:style w:type="character" w:customStyle="1" w:styleId="af6">
    <w:name w:val="註解方塊文字 字元"/>
    <w:basedOn w:val="a0"/>
    <w:link w:val="af5"/>
    <w:rsid w:val="00EF57B4"/>
    <w:rPr>
      <w:rFonts w:ascii="Arial" w:hAnsi="Arial"/>
      <w:kern w:val="2"/>
      <w:sz w:val="18"/>
      <w:szCs w:val="18"/>
    </w:rPr>
  </w:style>
  <w:style w:type="character" w:customStyle="1" w:styleId="af2">
    <w:name w:val="本文 字元"/>
    <w:basedOn w:val="a0"/>
    <w:link w:val="af1"/>
    <w:rsid w:val="00BC0CCE"/>
    <w:rPr>
      <w:rFonts w:ascii="SimHei" w:hAnsi="Arial"/>
      <w:kern w:val="2"/>
      <w:sz w:val="21"/>
      <w:szCs w:val="24"/>
    </w:rPr>
  </w:style>
  <w:style w:type="table" w:styleId="af7">
    <w:name w:val="Table Grid"/>
    <w:basedOn w:val="a1"/>
    <w:rsid w:val="0005006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8">
    <w:name w:val="List Paragraph"/>
    <w:basedOn w:val="a"/>
    <w:uiPriority w:val="34"/>
    <w:qFormat/>
    <w:rsid w:val="001C3D4C"/>
    <w:pPr>
      <w:ind w:firstLineChars="200" w:firstLine="420"/>
    </w:pPr>
  </w:style>
  <w:style w:type="paragraph" w:styleId="Web">
    <w:name w:val="Normal (Web)"/>
    <w:basedOn w:val="a"/>
    <w:uiPriority w:val="99"/>
    <w:semiHidden/>
    <w:unhideWhenUsed/>
    <w:rsid w:val="00257C4A"/>
    <w:pPr>
      <w:widowControl/>
      <w:spacing w:before="100" w:beforeAutospacing="1" w:after="100" w:afterAutospacing="1"/>
      <w:jc w:val="left"/>
    </w:pPr>
    <w:rPr>
      <w:rFonts w:ascii="SimSun" w:hAnsi="SimSun" w:cs="SimSun"/>
      <w:kern w:val="0"/>
      <w:sz w:val="24"/>
      <w:szCs w:val="24"/>
    </w:rPr>
  </w:style>
  <w:style w:type="character" w:customStyle="1" w:styleId="14">
    <w:name w:val="未解析的提及1"/>
    <w:basedOn w:val="a0"/>
    <w:uiPriority w:val="99"/>
    <w:semiHidden/>
    <w:unhideWhenUsed/>
    <w:rsid w:val="00191711"/>
    <w:rPr>
      <w:color w:val="605E5C"/>
      <w:shd w:val="clear" w:color="auto" w:fill="E1DFDD"/>
    </w:rPr>
  </w:style>
  <w:style w:type="character" w:customStyle="1" w:styleId="10">
    <w:name w:val="標題 1 字元"/>
    <w:basedOn w:val="a0"/>
    <w:link w:val="1"/>
    <w:rsid w:val="00B56487"/>
    <w:rPr>
      <w:rFonts w:ascii="Trebuchet MS" w:hAnsi="Trebuchet MS" w:cs="Arial"/>
      <w:b/>
      <w:kern w:val="44"/>
      <w:sz w:val="30"/>
      <w:szCs w:val="30"/>
    </w:rPr>
  </w:style>
  <w:style w:type="character" w:customStyle="1" w:styleId="a8">
    <w:name w:val="頁首 字元"/>
    <w:basedOn w:val="a0"/>
    <w:link w:val="a7"/>
    <w:uiPriority w:val="99"/>
    <w:rsid w:val="009E2BCE"/>
    <w:rPr>
      <w:rFonts w:ascii="Arial" w:hAnsi="Arial"/>
      <w:kern w:val="2"/>
      <w:sz w:val="18"/>
      <w:szCs w:val="18"/>
    </w:rPr>
  </w:style>
  <w:style w:type="character" w:customStyle="1" w:styleId="aa">
    <w:name w:val="頁尾 字元"/>
    <w:basedOn w:val="a0"/>
    <w:link w:val="a9"/>
    <w:uiPriority w:val="99"/>
    <w:rsid w:val="009E2BCE"/>
    <w:rPr>
      <w:rFonts w:ascii="Arial" w:hAnsi="Arial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5116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7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58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1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18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08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475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65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89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93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264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3.jpeg"/><Relationship Id="rId18" Type="http://schemas.microsoft.com/office/2007/relationships/hdphoto" Target="media/hdphoto1.wdp"/><Relationship Id="rId3" Type="http://schemas.openxmlformats.org/officeDocument/2006/relationships/settings" Target="settings.xml"/><Relationship Id="rId21" Type="http://schemas.openxmlformats.org/officeDocument/2006/relationships/image" Target="media/image8.jpeg"/><Relationship Id="rId7" Type="http://schemas.openxmlformats.org/officeDocument/2006/relationships/image" Target="media/image1.jpg"/><Relationship Id="rId12" Type="http://schemas.openxmlformats.org/officeDocument/2006/relationships/image" Target="media/image2.png"/><Relationship Id="rId17" Type="http://schemas.openxmlformats.org/officeDocument/2006/relationships/image" Target="media/image5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0" Type="http://schemas.openxmlformats.org/officeDocument/2006/relationships/image" Target="media/image7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glossaryDocument" Target="glossary/document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23" Type="http://schemas.openxmlformats.org/officeDocument/2006/relationships/fontTable" Target="fontTable.xml"/><Relationship Id="rId10" Type="http://schemas.openxmlformats.org/officeDocument/2006/relationships/header" Target="header2.xml"/><Relationship Id="rId19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eader" Target="header3.xml"/><Relationship Id="rId22" Type="http://schemas.openxmlformats.org/officeDocument/2006/relationships/footer" Target="footer4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E1C5FF04443644BE95FD1A8BD4F01517"/>
        <w:category>
          <w:name w:val="一般"/>
          <w:gallery w:val="placeholder"/>
        </w:category>
        <w:types>
          <w:type w:val="bbPlcHdr"/>
        </w:types>
        <w:behaviors>
          <w:behavior w:val="content"/>
        </w:behaviors>
        <w:guid w:val="{B1816B48-D1B5-40E7-8FE2-BBE0DE4002B2}"/>
      </w:docPartPr>
      <w:docPartBody>
        <w:p w:rsidR="00DF43FD" w:rsidRDefault="004B6A4B" w:rsidP="004B6A4B">
          <w:pPr>
            <w:pStyle w:val="E1C5FF04443644BE95FD1A8BD4F01517"/>
          </w:pPr>
          <w:r>
            <w:rPr>
              <w:lang w:val="zh-TW"/>
            </w:rPr>
            <w:t>[</w:t>
          </w:r>
          <w:r>
            <w:rPr>
              <w:lang w:val="zh-TW"/>
            </w:rPr>
            <w:t>在此鍵入</w:t>
          </w:r>
          <w:r>
            <w:rPr>
              <w:lang w:val="zh-TW"/>
            </w:rPr>
            <w:t>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@SimSun">
    <w:altName w:val="@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KaiTi">
    <w:altName w:val="Malgun Gothic Semilight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86"/>
    <w:family w:val="swiss"/>
    <w:pitch w:val="default"/>
    <w:sig w:usb0="FFFFFFFF" w:usb1="E9FFFFFF" w:usb2="0000003F" w:usb3="00000000" w:csb0="603F01FF" w:csb1="FFFF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bordersDoNotSurroundHeader/>
  <w:bordersDoNotSurroundFooter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6A4B"/>
    <w:rsid w:val="000619BF"/>
    <w:rsid w:val="00123834"/>
    <w:rsid w:val="0020640D"/>
    <w:rsid w:val="004B6A4B"/>
    <w:rsid w:val="005F5839"/>
    <w:rsid w:val="00DF43FD"/>
    <w:rsid w:val="00F13E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E1C5FF04443644BE95FD1A8BD4F01517">
    <w:name w:val="E1C5FF04443644BE95FD1A8BD4F01517"/>
    <w:rsid w:val="004B6A4B"/>
    <w:pPr>
      <w:widowControl w:val="0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1559</Words>
  <Characters>8888</Characters>
  <Application>Microsoft Office Word</Application>
  <DocSecurity>0</DocSecurity>
  <Lines>74</Lines>
  <Paragraphs>20</Paragraphs>
  <ScaleCrop>false</ScaleCrop>
  <HeadingPairs>
    <vt:vector size="2" baseType="variant">
      <vt:variant>
        <vt:lpstr>题目</vt:lpstr>
      </vt:variant>
      <vt:variant>
        <vt:i4>1</vt:i4>
      </vt:variant>
    </vt:vector>
  </HeadingPairs>
  <TitlesOfParts>
    <vt:vector size="1" baseType="lpstr">
      <vt:lpstr/>
    </vt:vector>
  </TitlesOfParts>
  <Company>guanri</Company>
  <LinksUpToDate>false</LinksUpToDate>
  <CharactersWithSpaces>10427</CharactersWithSpaces>
  <SharedDoc>false</SharedDoc>
  <HLinks>
    <vt:vector size="24" baseType="variant">
      <vt:variant>
        <vt:i4>5308427</vt:i4>
      </vt:variant>
      <vt:variant>
        <vt:i4>78</vt:i4>
      </vt:variant>
      <vt:variant>
        <vt:i4>0</vt:i4>
      </vt:variant>
      <vt:variant>
        <vt:i4>5</vt:i4>
      </vt:variant>
      <vt:variant>
        <vt:lpwstr>http://www.solnetcom.com/</vt:lpwstr>
      </vt:variant>
      <vt:variant>
        <vt:lpwstr/>
      </vt:variant>
      <vt:variant>
        <vt:i4>65598</vt:i4>
      </vt:variant>
      <vt:variant>
        <vt:i4>75</vt:i4>
      </vt:variant>
      <vt:variant>
        <vt:i4>0</vt:i4>
      </vt:variant>
      <vt:variant>
        <vt:i4>5</vt:i4>
      </vt:variant>
      <vt:variant>
        <vt:lpwstr>mailto:tom@solnetcom.com</vt:lpwstr>
      </vt:variant>
      <vt:variant>
        <vt:lpwstr/>
      </vt:variant>
      <vt:variant>
        <vt:i4>1572975</vt:i4>
      </vt:variant>
      <vt:variant>
        <vt:i4>72</vt:i4>
      </vt:variant>
      <vt:variant>
        <vt:i4>0</vt:i4>
      </vt:variant>
      <vt:variant>
        <vt:i4>5</vt:i4>
      </vt:variant>
      <vt:variant>
        <vt:lpwstr>mailto:techsupport@guanri.com.cn</vt:lpwstr>
      </vt:variant>
      <vt:variant>
        <vt:lpwstr/>
      </vt:variant>
      <vt:variant>
        <vt:i4>5308427</vt:i4>
      </vt:variant>
      <vt:variant>
        <vt:i4>0</vt:i4>
      </vt:variant>
      <vt:variant>
        <vt:i4>0</vt:i4>
      </vt:variant>
      <vt:variant>
        <vt:i4>5</vt:i4>
      </vt:variant>
      <vt:variant>
        <vt:lpwstr>http://www.solnetcom.com/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Guanri</dc:creator>
  <cp:keywords/>
  <dc:description/>
  <cp:lastModifiedBy>彥智 陳</cp:lastModifiedBy>
  <cp:revision>2</cp:revision>
  <cp:lastPrinted>2024-06-28T10:26:00Z</cp:lastPrinted>
  <dcterms:created xsi:type="dcterms:W3CDTF">2024-09-16T07:15:00Z</dcterms:created>
  <dcterms:modified xsi:type="dcterms:W3CDTF">2024-09-16T07:15:00Z</dcterms:modified>
</cp:coreProperties>
</file>